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7F14DA" w14:textId="77777777" w:rsidR="007B170A" w:rsidRDefault="007B170A" w:rsidP="005125BB">
      <w:pPr>
        <w:pStyle w:val="Date"/>
      </w:pPr>
    </w:p>
    <w:p w14:paraId="53AE74AC" w14:textId="77777777" w:rsidR="007B170A" w:rsidRDefault="007B170A" w:rsidP="005125BB">
      <w:pPr>
        <w:pStyle w:val="Date"/>
      </w:pPr>
    </w:p>
    <w:p w14:paraId="73B70AE5" w14:textId="73D529B8" w:rsidR="00752FC4" w:rsidRPr="005125BB" w:rsidRDefault="00671C00" w:rsidP="005125BB">
      <w:pPr>
        <w:pStyle w:val="Date"/>
      </w:pPr>
      <w:sdt>
        <w:sdtPr>
          <w:alias w:val="Enter Date:"/>
          <w:tag w:val="Enter Date:"/>
          <w:id w:val="-1455475630"/>
          <w:placeholder>
            <w:docPart w:val="9469B67013A942688D7B4888ADAFD95A"/>
          </w:placeholder>
          <w:temporary/>
          <w:showingPlcHdr/>
          <w15:appearance w15:val="hidden"/>
        </w:sdtPr>
        <w:sdtEndPr/>
        <w:sdtContent>
          <w:r w:rsidR="00752FC4" w:rsidRPr="003C2A94">
            <w:t>Date</w:t>
          </w:r>
        </w:sdtContent>
      </w:sdt>
    </w:p>
    <w:p w14:paraId="5029EFD5" w14:textId="77777777" w:rsidR="00752FC4" w:rsidRDefault="00752FC4" w:rsidP="008D0AA7">
      <w:pPr>
        <w:pStyle w:val="Salutation"/>
      </w:pPr>
      <w:r>
        <w:t xml:space="preserve">Dear </w:t>
      </w:r>
      <w:sdt>
        <w:sdtPr>
          <w:alias w:val="Enter recipient name:"/>
          <w:tag w:val="Enter recipient name:"/>
          <w:id w:val="1586728313"/>
          <w:placeholder>
            <w:docPart w:val="314AFD15ACA14FB7BE2C26D8C6747081"/>
          </w:placeholder>
          <w:temporary/>
          <w:showingPlcHdr/>
          <w15:appearance w15:val="hidden"/>
          <w:text/>
        </w:sdtPr>
        <w:sdtEndPr/>
        <w:sdtContent>
          <w:r>
            <w:t>Recipient</w:t>
          </w:r>
        </w:sdtContent>
      </w:sdt>
      <w:r>
        <w:t>,</w:t>
      </w:r>
    </w:p>
    <w:p w14:paraId="116FD93B" w14:textId="2E0A448F" w:rsidR="00752FC4" w:rsidRDefault="003C2A94" w:rsidP="003C2A94">
      <w:r>
        <w:t>Text goes here</w:t>
      </w:r>
    </w:p>
    <w:sdt>
      <w:sdtPr>
        <w:alias w:val="Warm Regards:"/>
        <w:tag w:val="Warm Regards:"/>
        <w:id w:val="379681130"/>
        <w:placeholder>
          <w:docPart w:val="1CDAA795344340B6B87595E481327281"/>
        </w:placeholder>
        <w:temporary/>
        <w:showingPlcHdr/>
        <w15:appearance w15:val="hidden"/>
      </w:sdtPr>
      <w:sdtEndPr/>
      <w:sdtContent>
        <w:p w14:paraId="0AED7724" w14:textId="77777777" w:rsidR="00752FC4" w:rsidRDefault="00752FC4" w:rsidP="00200635">
          <w:pPr>
            <w:pStyle w:val="Closing"/>
          </w:pPr>
          <w:r>
            <w:t>Warm regards,</w:t>
          </w:r>
        </w:p>
      </w:sdtContent>
    </w:sdt>
    <w:sdt>
      <w:sdtPr>
        <w:alias w:val="Your Name:"/>
        <w:tag w:val="Your Name:"/>
        <w:id w:val="1872109004"/>
        <w:placeholder>
          <w:docPart w:val="0D99FCB7F9B240E3B31DCC6208F325F2"/>
        </w:placeholder>
        <w:showingPlcHdr/>
        <w:dataBinding w:prefixMappings="xmlns:ns0='http://schemas.openxmlformats.org/officeDocument/2006/extended-properties' " w:xpath="/ns0:Properties[1]/ns0:Company[1]" w:storeItemID="{6668398D-A668-4E3E-A5EB-62B293D839F1}"/>
        <w15:appearance w15:val="hidden"/>
        <w:text w:multiLine="1"/>
      </w:sdtPr>
      <w:sdtEndPr/>
      <w:sdtContent>
        <w:p w14:paraId="53005739" w14:textId="77777777" w:rsidR="000F7122" w:rsidRDefault="000F7122" w:rsidP="000F7122">
          <w:pPr>
            <w:pStyle w:val="Signature"/>
          </w:pPr>
          <w:r>
            <w:t>Your Name</w:t>
          </w:r>
        </w:p>
      </w:sdtContent>
    </w:sdt>
    <w:p w14:paraId="4F1F19EC" w14:textId="77777777" w:rsidR="00254E0D" w:rsidRPr="00254E0D" w:rsidRDefault="00671C00" w:rsidP="00254E0D">
      <w:pPr>
        <w:pStyle w:val="Signature"/>
      </w:pPr>
      <w:sdt>
        <w:sdtPr>
          <w:id w:val="617336970"/>
          <w:placeholder>
            <w:docPart w:val="7F11AF18860D49ABA2AE3E0475DFC583"/>
          </w:placeholder>
          <w:temporary/>
          <w:showingPlcHdr/>
          <w15:appearance w15:val="hidden"/>
        </w:sdtPr>
        <w:sdtEndPr/>
        <w:sdtContent>
          <w:r w:rsidR="00254E0D" w:rsidRPr="00254E0D">
            <w:rPr>
              <w:rStyle w:val="PlaceholderText"/>
              <w:color w:val="auto"/>
            </w:rPr>
            <w:t>Title</w:t>
          </w:r>
        </w:sdtContent>
      </w:sdt>
    </w:p>
    <w:p w14:paraId="77324201" w14:textId="77777777" w:rsidR="009468D3" w:rsidRDefault="00671C00" w:rsidP="00254E0D">
      <w:pPr>
        <w:pStyle w:val="Signature"/>
      </w:pPr>
      <w:sdt>
        <w:sdtPr>
          <w:id w:val="779307343"/>
          <w:placeholder>
            <w:docPart w:val="0E77F57334944098B2141B57D1A62F35"/>
          </w:placeholder>
          <w:temporary/>
          <w:showingPlcHdr/>
          <w15:appearance w15:val="hidden"/>
        </w:sdtPr>
        <w:sdtEndPr/>
        <w:sdtContent>
          <w:r w:rsidR="00254E0D" w:rsidRPr="00254E0D">
            <w:rPr>
              <w:rStyle w:val="PlaceholderText"/>
              <w:color w:val="auto"/>
            </w:rPr>
            <w:t>Email</w:t>
          </w:r>
        </w:sdtContent>
      </w:sdt>
    </w:p>
    <w:sectPr w:rsidR="009468D3" w:rsidSect="00210206">
      <w:headerReference w:type="default" r:id="rId11"/>
      <w:footerReference w:type="default" r:id="rId12"/>
      <w:footerReference w:type="first" r:id="rId13"/>
      <w:pgSz w:w="11906" w:h="16838" w:code="9"/>
      <w:pgMar w:top="1440" w:right="1440" w:bottom="2520" w:left="144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B1B7A1" w14:textId="77777777" w:rsidR="00671C00" w:rsidRDefault="00671C00">
      <w:pPr>
        <w:spacing w:after="0" w:line="240" w:lineRule="auto"/>
      </w:pPr>
      <w:r>
        <w:separator/>
      </w:r>
    </w:p>
    <w:p w14:paraId="27DE8690" w14:textId="77777777" w:rsidR="00671C00" w:rsidRDefault="00671C00"/>
  </w:endnote>
  <w:endnote w:type="continuationSeparator" w:id="0">
    <w:p w14:paraId="210CD2AF" w14:textId="77777777" w:rsidR="00671C00" w:rsidRDefault="00671C00">
      <w:pPr>
        <w:spacing w:after="0" w:line="240" w:lineRule="auto"/>
      </w:pPr>
      <w:r>
        <w:continuationSeparator/>
      </w:r>
    </w:p>
    <w:p w14:paraId="03FB34E2" w14:textId="77777777" w:rsidR="00671C00" w:rsidRDefault="00671C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3C275" w14:textId="5473BB03" w:rsidR="00210206" w:rsidRDefault="00AC7F24">
    <w:pPr>
      <w:pStyle w:val="Footer"/>
    </w:pPr>
    <w:r>
      <w:rPr>
        <w:noProof/>
      </w:rPr>
      <w:drawing>
        <wp:anchor distT="0" distB="0" distL="114300" distR="114300" simplePos="0" relativeHeight="251660287" behindDoc="1" locked="0" layoutInCell="1" allowOverlap="1" wp14:anchorId="15AEEF51" wp14:editId="7DCBCF82">
          <wp:simplePos x="0" y="0"/>
          <wp:positionH relativeFrom="column">
            <wp:posOffset>-927100</wp:posOffset>
          </wp:positionH>
          <wp:positionV relativeFrom="page">
            <wp:posOffset>7864475</wp:posOffset>
          </wp:positionV>
          <wp:extent cx="7562215" cy="2886075"/>
          <wp:effectExtent l="0" t="0" r="635" b="9525"/>
          <wp:wrapNone/>
          <wp:docPr id="3" name="Picture 3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application&#10;&#10;Description automatically generated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3019"/>
                  <a:stretch/>
                </pic:blipFill>
                <pic:spPr bwMode="auto">
                  <a:xfrm>
                    <a:off x="0" y="0"/>
                    <a:ext cx="7562215" cy="28860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DA4105" w14:textId="77777777" w:rsidR="00AC7F24" w:rsidRDefault="00AC7F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5B340" w14:textId="77777777" w:rsidR="00752FC4" w:rsidRDefault="00752FC4" w:rsidP="00752FC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04B18" w14:textId="77777777" w:rsidR="00671C00" w:rsidRDefault="00671C00">
      <w:pPr>
        <w:spacing w:after="0" w:line="240" w:lineRule="auto"/>
      </w:pPr>
      <w:r>
        <w:separator/>
      </w:r>
    </w:p>
    <w:p w14:paraId="673DAD5C" w14:textId="77777777" w:rsidR="00671C00" w:rsidRDefault="00671C00"/>
  </w:footnote>
  <w:footnote w:type="continuationSeparator" w:id="0">
    <w:p w14:paraId="16A55F47" w14:textId="77777777" w:rsidR="00671C00" w:rsidRDefault="00671C00">
      <w:pPr>
        <w:spacing w:after="0" w:line="240" w:lineRule="auto"/>
      </w:pPr>
      <w:r>
        <w:continuationSeparator/>
      </w:r>
    </w:p>
    <w:p w14:paraId="6144E009" w14:textId="77777777" w:rsidR="00671C00" w:rsidRDefault="00671C0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45832" w14:textId="68595C9D" w:rsidR="001B4EEF" w:rsidRDefault="00210206" w:rsidP="001B4EEF">
    <w:pPr>
      <w:pStyle w:val="Head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4742E048" wp14:editId="3265A3CD">
          <wp:simplePos x="0" y="0"/>
          <wp:positionH relativeFrom="column">
            <wp:posOffset>-946150</wp:posOffset>
          </wp:positionH>
          <wp:positionV relativeFrom="page">
            <wp:posOffset>0</wp:posOffset>
          </wp:positionV>
          <wp:extent cx="8178800" cy="2457450"/>
          <wp:effectExtent l="0" t="0" r="0" b="0"/>
          <wp:wrapNone/>
          <wp:docPr id="1" name="Picture 1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83" r="-6755" b="77199"/>
                  <a:stretch/>
                </pic:blipFill>
                <pic:spPr bwMode="auto">
                  <a:xfrm>
                    <a:off x="0" y="0"/>
                    <a:ext cx="8178800" cy="2457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3082DFC" w14:textId="77777777" w:rsidR="001B4EEF" w:rsidRDefault="001B4EE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206"/>
    <w:rsid w:val="000115CE"/>
    <w:rsid w:val="000828F4"/>
    <w:rsid w:val="000947D1"/>
    <w:rsid w:val="000F51EC"/>
    <w:rsid w:val="000F7122"/>
    <w:rsid w:val="00192FE5"/>
    <w:rsid w:val="001B4EEF"/>
    <w:rsid w:val="001B689C"/>
    <w:rsid w:val="00200635"/>
    <w:rsid w:val="00210206"/>
    <w:rsid w:val="002357D2"/>
    <w:rsid w:val="00254E0D"/>
    <w:rsid w:val="0038000D"/>
    <w:rsid w:val="00385ACF"/>
    <w:rsid w:val="003C2A94"/>
    <w:rsid w:val="00477474"/>
    <w:rsid w:val="00480B7F"/>
    <w:rsid w:val="004A1893"/>
    <w:rsid w:val="004C4A44"/>
    <w:rsid w:val="005125BB"/>
    <w:rsid w:val="005264AB"/>
    <w:rsid w:val="00537F9C"/>
    <w:rsid w:val="00572222"/>
    <w:rsid w:val="005D3DA6"/>
    <w:rsid w:val="00671C00"/>
    <w:rsid w:val="00744EA9"/>
    <w:rsid w:val="00752FC4"/>
    <w:rsid w:val="00757E9C"/>
    <w:rsid w:val="007B170A"/>
    <w:rsid w:val="007B4C91"/>
    <w:rsid w:val="007D70F7"/>
    <w:rsid w:val="007E6A27"/>
    <w:rsid w:val="00830C5F"/>
    <w:rsid w:val="00834A33"/>
    <w:rsid w:val="00896EE1"/>
    <w:rsid w:val="008C1482"/>
    <w:rsid w:val="008D0AA7"/>
    <w:rsid w:val="00912A0A"/>
    <w:rsid w:val="009468D3"/>
    <w:rsid w:val="00A17117"/>
    <w:rsid w:val="00A763AE"/>
    <w:rsid w:val="00AC7F24"/>
    <w:rsid w:val="00B63133"/>
    <w:rsid w:val="00BC0F0A"/>
    <w:rsid w:val="00C11980"/>
    <w:rsid w:val="00C40B3F"/>
    <w:rsid w:val="00CB0809"/>
    <w:rsid w:val="00CF4773"/>
    <w:rsid w:val="00D04123"/>
    <w:rsid w:val="00D06525"/>
    <w:rsid w:val="00D13306"/>
    <w:rsid w:val="00D149F1"/>
    <w:rsid w:val="00D36106"/>
    <w:rsid w:val="00DC04C8"/>
    <w:rsid w:val="00DC7840"/>
    <w:rsid w:val="00E37173"/>
    <w:rsid w:val="00E55670"/>
    <w:rsid w:val="00EB64EC"/>
    <w:rsid w:val="00F71D73"/>
    <w:rsid w:val="00F763B1"/>
    <w:rsid w:val="00FA402E"/>
    <w:rsid w:val="00FB4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887B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212832" w:themeColor="text2" w:themeShade="BF"/>
        <w:sz w:val="22"/>
        <w:szCs w:val="22"/>
        <w:lang w:val="en-U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5670"/>
    <w:rPr>
      <w:color w:val="auto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0F5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E6504" w:themeColor="accent2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2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63780B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2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95B51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2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95B51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22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3780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2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63780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22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2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63133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54E0D"/>
    <w:rPr>
      <w:color w:val="auto"/>
    </w:rPr>
  </w:style>
  <w:style w:type="paragraph" w:styleId="Footer">
    <w:name w:val="footer"/>
    <w:basedOn w:val="Normal"/>
    <w:link w:val="FooterChar"/>
    <w:uiPriority w:val="99"/>
    <w:semiHidden/>
    <w:rsid w:val="00BC0F0A"/>
    <w:pPr>
      <w:spacing w:after="0" w:line="240" w:lineRule="auto"/>
      <w:ind w:left="-720" w:right="-720"/>
      <w:jc w:val="center"/>
    </w:pPr>
    <w:rPr>
      <w:rFonts w:asciiTheme="majorHAnsi" w:hAnsiTheme="majorHAnsi"/>
      <w:color w:val="4E6504" w:themeColor="accent2" w:themeShade="8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54E0D"/>
    <w:rPr>
      <w:rFonts w:asciiTheme="majorHAnsi" w:hAnsiTheme="majorHAnsi"/>
      <w:color w:val="4E6504" w:themeColor="accent2" w:themeShade="80"/>
    </w:rPr>
  </w:style>
  <w:style w:type="character" w:styleId="PlaceholderText">
    <w:name w:val="Placeholder Text"/>
    <w:basedOn w:val="DefaultParagraphFont"/>
    <w:uiPriority w:val="99"/>
    <w:semiHidden/>
    <w:rsid w:val="00912A0A"/>
    <w:rPr>
      <w:color w:val="033B32" w:themeColor="accent5" w:themeShade="BF"/>
      <w:sz w:val="22"/>
    </w:rPr>
  </w:style>
  <w:style w:type="paragraph" w:customStyle="1" w:styleId="ContactInfo">
    <w:name w:val="Contact Info"/>
    <w:basedOn w:val="Normal"/>
    <w:uiPriority w:val="3"/>
    <w:qFormat/>
    <w:rsid w:val="00CB0809"/>
    <w:pPr>
      <w:spacing w:after="0"/>
      <w:jc w:val="right"/>
    </w:pPr>
    <w:rPr>
      <w:szCs w:val="18"/>
    </w:rPr>
  </w:style>
  <w:style w:type="paragraph" w:styleId="Date">
    <w:name w:val="Date"/>
    <w:basedOn w:val="Normal"/>
    <w:next w:val="Salutation"/>
    <w:link w:val="DateChar"/>
    <w:uiPriority w:val="4"/>
    <w:unhideWhenUsed/>
    <w:qFormat/>
    <w:pPr>
      <w:spacing w:before="720" w:after="960"/>
    </w:pPr>
  </w:style>
  <w:style w:type="character" w:customStyle="1" w:styleId="DateChar">
    <w:name w:val="Date Char"/>
    <w:basedOn w:val="DefaultParagraphFont"/>
    <w:link w:val="Date"/>
    <w:uiPriority w:val="4"/>
    <w:rsid w:val="00752FC4"/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254E0D"/>
    <w:pPr>
      <w:spacing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254E0D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254E0D"/>
    <w:rPr>
      <w:rFonts w:asciiTheme="majorHAnsi" w:eastAsiaTheme="majorEastAsia" w:hAnsiTheme="majorHAnsi" w:cstheme="majorBidi"/>
      <w:b/>
      <w:bCs/>
      <w:color w:val="4E6504" w:themeColor="accent2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E0D"/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table" w:styleId="TableGrid">
    <w:name w:val="Table Grid"/>
    <w:basedOn w:val="TableNormal"/>
    <w:uiPriority w:val="59"/>
    <w:rsid w:val="00512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Bibliography">
    <w:name w:val="Bibliography"/>
    <w:basedOn w:val="Normal"/>
    <w:next w:val="Normal"/>
    <w:uiPriority w:val="37"/>
    <w:semiHidden/>
    <w:unhideWhenUsed/>
    <w:rsid w:val="00572222"/>
  </w:style>
  <w:style w:type="paragraph" w:styleId="BlockText">
    <w:name w:val="Block Text"/>
    <w:basedOn w:val="Normal"/>
    <w:uiPriority w:val="99"/>
    <w:semiHidden/>
    <w:unhideWhenUsed/>
    <w:rsid w:val="000F51EC"/>
    <w:pPr>
      <w:pBdr>
        <w:top w:val="single" w:sz="2" w:space="10" w:color="C3EA1F" w:themeColor="accent1" w:frame="1"/>
        <w:left w:val="single" w:sz="2" w:space="10" w:color="C3EA1F" w:themeColor="accent1" w:frame="1"/>
        <w:bottom w:val="single" w:sz="2" w:space="10" w:color="C3EA1F" w:themeColor="accent1" w:frame="1"/>
        <w:right w:val="single" w:sz="2" w:space="10" w:color="C3EA1F" w:themeColor="accent1" w:frame="1"/>
      </w:pBdr>
      <w:ind w:left="1152" w:right="1152"/>
    </w:pPr>
    <w:rPr>
      <w:rFonts w:eastAsiaTheme="minorEastAsia"/>
      <w:i/>
      <w:iCs/>
      <w:color w:val="95B511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722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7222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7222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BookTitle">
    <w:name w:val="Book Title"/>
    <w:basedOn w:val="DefaultParagraphFont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2222"/>
    <w:pPr>
      <w:spacing w:after="200" w:line="240" w:lineRule="auto"/>
    </w:pPr>
    <w:rPr>
      <w:i/>
      <w:iCs/>
      <w:color w:val="2C3644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FAD2" w:themeFill="accent1" w:themeFillTint="33"/>
    </w:tcPr>
    <w:tblStylePr w:type="firstRow">
      <w:rPr>
        <w:b/>
        <w:bCs/>
      </w:rPr>
      <w:tblPr/>
      <w:tcPr>
        <w:shd w:val="clear" w:color="auto" w:fill="E7F6A5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7F6A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95B51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95B511" w:themeFill="accent1" w:themeFillShade="BF"/>
      </w:tcPr>
    </w:tblStylePr>
    <w:tblStylePr w:type="band1Vert">
      <w:tblPr/>
      <w:tcPr>
        <w:shd w:val="clear" w:color="auto" w:fill="E1F48F" w:themeFill="accent1" w:themeFillTint="7F"/>
      </w:tcPr>
    </w:tblStylePr>
    <w:tblStylePr w:type="band1Horz">
      <w:tblPr/>
      <w:tcPr>
        <w:shd w:val="clear" w:color="auto" w:fill="E1F48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FCC5" w:themeFill="accent2" w:themeFillTint="33"/>
    </w:tcPr>
    <w:tblStylePr w:type="firstRow">
      <w:rPr>
        <w:b/>
        <w:bCs/>
      </w:rPr>
      <w:tblPr/>
      <w:tcPr>
        <w:shd w:val="clear" w:color="auto" w:fill="E0FA8B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FA8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4970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49706" w:themeFill="accent2" w:themeFillShade="BF"/>
      </w:tcPr>
    </w:tblStylePr>
    <w:tblStylePr w:type="band1Vert">
      <w:tblPr/>
      <w:tcPr>
        <w:shd w:val="clear" w:color="auto" w:fill="D8F96F" w:themeFill="accent2" w:themeFillTint="7F"/>
      </w:tcPr>
    </w:tblStylePr>
    <w:tblStylePr w:type="band1Horz">
      <w:tblPr/>
      <w:tcPr>
        <w:shd w:val="clear" w:color="auto" w:fill="D8F96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2F9F1" w:themeFill="accent3" w:themeFillTint="33"/>
    </w:tcPr>
    <w:tblStylePr w:type="firstRow">
      <w:rPr>
        <w:b/>
        <w:bCs/>
      </w:rPr>
      <w:tblPr/>
      <w:tcPr>
        <w:shd w:val="clear" w:color="auto" w:fill="86F3E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6F3E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C7A6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C7A6A" w:themeFill="accent3" w:themeFillShade="BF"/>
      </w:tcPr>
    </w:tblStylePr>
    <w:tblStylePr w:type="band1Vert">
      <w:tblPr/>
      <w:tcPr>
        <w:shd w:val="clear" w:color="auto" w:fill="68F0DC" w:themeFill="accent3" w:themeFillTint="7F"/>
      </w:tcPr>
    </w:tblStylePr>
    <w:tblStylePr w:type="band1Horz">
      <w:tblPr/>
      <w:tcPr>
        <w:shd w:val="clear" w:color="auto" w:fill="68F0D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F8F0" w:themeFill="accent4" w:themeFillTint="33"/>
    </w:tcPr>
    <w:tblStylePr w:type="firstRow">
      <w:rPr>
        <w:b/>
        <w:bCs/>
      </w:rPr>
      <w:tblPr/>
      <w:tcPr>
        <w:shd w:val="clear" w:color="auto" w:fill="95F2E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5F2E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18F7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18F79" w:themeFill="accent4" w:themeFillShade="BF"/>
      </w:tcPr>
    </w:tblStylePr>
    <w:tblStylePr w:type="band1Vert">
      <w:tblPr/>
      <w:tcPr>
        <w:shd w:val="clear" w:color="auto" w:fill="7BEFDB" w:themeFill="accent4" w:themeFillTint="7F"/>
      </w:tcPr>
    </w:tblStylePr>
    <w:tblStylePr w:type="band1Horz">
      <w:tblPr/>
      <w:tcPr>
        <w:shd w:val="clear" w:color="auto" w:fill="7BEFDB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DFBEF" w:themeFill="accent5" w:themeFillTint="33"/>
    </w:tcPr>
    <w:tblStylePr w:type="firstRow">
      <w:rPr>
        <w:b/>
        <w:bCs/>
      </w:rPr>
      <w:tblPr/>
      <w:tcPr>
        <w:shd w:val="clear" w:color="auto" w:fill="5CF6D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CF6D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33B3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33B32" w:themeFill="accent5" w:themeFillShade="BF"/>
      </w:tcPr>
    </w:tblStylePr>
    <w:tblStylePr w:type="band1Vert">
      <w:tblPr/>
      <w:tcPr>
        <w:shd w:val="clear" w:color="auto" w:fill="34F4D8" w:themeFill="accent5" w:themeFillTint="7F"/>
      </w:tcPr>
    </w:tblStylePr>
    <w:tblStylePr w:type="band1Horz">
      <w:tblPr/>
      <w:tcPr>
        <w:shd w:val="clear" w:color="auto" w:fill="34F4D8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D5DF" w:themeFill="accent6" w:themeFillTint="33"/>
    </w:tcPr>
    <w:tblStylePr w:type="firstRow">
      <w:rPr>
        <w:b/>
        <w:bCs/>
      </w:rPr>
      <w:tblPr/>
      <w:tcPr>
        <w:shd w:val="clear" w:color="auto" w:fill="9EACC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EACC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1283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12832" w:themeFill="accent6" w:themeFillShade="BF"/>
      </w:tcPr>
    </w:tblStylePr>
    <w:tblStylePr w:type="band1Vert">
      <w:tblPr/>
      <w:tcPr>
        <w:shd w:val="clear" w:color="auto" w:fill="8698B1" w:themeFill="accent6" w:themeFillTint="7F"/>
      </w:tcPr>
    </w:tblStylePr>
    <w:tblStylePr w:type="band1Horz">
      <w:tblPr/>
      <w:tcPr>
        <w:shd w:val="clear" w:color="auto" w:fill="8698B1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A206" w:themeFill="accent2" w:themeFillShade="CC"/>
      </w:tcPr>
    </w:tblStylePr>
    <w:tblStylePr w:type="lastRow">
      <w:rPr>
        <w:b/>
        <w:bCs/>
        <w:color w:val="7CA20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FD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A206" w:themeFill="accent2" w:themeFillShade="CC"/>
      </w:tcPr>
    </w:tblStylePr>
    <w:tblStylePr w:type="lastRow">
      <w:rPr>
        <w:b/>
        <w:bCs/>
        <w:color w:val="7CA20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9C7" w:themeFill="accent1" w:themeFillTint="3F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EE2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A206" w:themeFill="accent2" w:themeFillShade="CC"/>
      </w:tcPr>
    </w:tblStylePr>
    <w:tblStylePr w:type="lastRow">
      <w:rPr>
        <w:b/>
        <w:bCs/>
        <w:color w:val="7CA20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FCB7" w:themeFill="accent2" w:themeFillTint="3F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1FC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29982" w:themeFill="accent4" w:themeFillShade="CC"/>
      </w:tcPr>
    </w:tblStylePr>
    <w:tblStylePr w:type="lastRow">
      <w:rPr>
        <w:b/>
        <w:bCs/>
        <w:color w:val="1299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F7ED" w:themeFill="accent3" w:themeFillTint="3F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C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8371" w:themeFill="accent3" w:themeFillShade="CC"/>
      </w:tcPr>
    </w:tblStylePr>
    <w:tblStylePr w:type="lastRow">
      <w:rPr>
        <w:b/>
        <w:bCs/>
        <w:color w:val="0C837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F7ED" w:themeFill="accent4" w:themeFillTint="3F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7FD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32B36" w:themeFill="accent6" w:themeFillShade="CC"/>
      </w:tcPr>
    </w:tblStylePr>
    <w:tblStylePr w:type="lastRow">
      <w:rPr>
        <w:b/>
        <w:bCs/>
        <w:color w:val="232B3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FAEB" w:themeFill="accent5" w:themeFillTint="3F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7EAE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33F36" w:themeFill="accent5" w:themeFillShade="CC"/>
      </w:tcPr>
    </w:tblStylePr>
    <w:tblStylePr w:type="lastRow">
      <w:rPr>
        <w:b/>
        <w:bCs/>
        <w:color w:val="033F3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CCD8" w:themeFill="accent6" w:themeFillTint="3F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DCB0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CB0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DCB08" w:themeColor="accent2"/>
        <w:left w:val="single" w:sz="4" w:space="0" w:color="C3EA1F" w:themeColor="accent1"/>
        <w:bottom w:val="single" w:sz="4" w:space="0" w:color="C3EA1F" w:themeColor="accent1"/>
        <w:right w:val="single" w:sz="4" w:space="0" w:color="C3EA1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D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CB0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8910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8910D" w:themeColor="accent1" w:themeShade="99"/>
          <w:insideV w:val="nil"/>
        </w:tcBorders>
        <w:shd w:val="clear" w:color="auto" w:fill="78910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910D" w:themeFill="accent1" w:themeFillShade="99"/>
      </w:tcPr>
    </w:tblStylePr>
    <w:tblStylePr w:type="band1Vert">
      <w:tblPr/>
      <w:tcPr>
        <w:shd w:val="clear" w:color="auto" w:fill="E7F6A5" w:themeFill="accent1" w:themeFillTint="66"/>
      </w:tcPr>
    </w:tblStylePr>
    <w:tblStylePr w:type="band1Horz">
      <w:tblPr/>
      <w:tcPr>
        <w:shd w:val="clear" w:color="auto" w:fill="E1F48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DCB08" w:themeColor="accent2"/>
        <w:left w:val="single" w:sz="4" w:space="0" w:color="9DCB08" w:themeColor="accent2"/>
        <w:bottom w:val="single" w:sz="4" w:space="0" w:color="9DCB08" w:themeColor="accent2"/>
        <w:right w:val="single" w:sz="4" w:space="0" w:color="9DCB0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EE2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CB0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7904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7904" w:themeColor="accent2" w:themeShade="99"/>
          <w:insideV w:val="nil"/>
        </w:tcBorders>
        <w:shd w:val="clear" w:color="auto" w:fill="5D7904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7904" w:themeFill="accent2" w:themeFillShade="99"/>
      </w:tcPr>
    </w:tblStylePr>
    <w:tblStylePr w:type="band1Vert">
      <w:tblPr/>
      <w:tcPr>
        <w:shd w:val="clear" w:color="auto" w:fill="E0FA8B" w:themeFill="accent2" w:themeFillTint="66"/>
      </w:tcPr>
    </w:tblStylePr>
    <w:tblStylePr w:type="band1Horz">
      <w:tblPr/>
      <w:tcPr>
        <w:shd w:val="clear" w:color="auto" w:fill="D8F96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7C0A3" w:themeColor="accent4"/>
        <w:left w:val="single" w:sz="4" w:space="0" w:color="10A48E" w:themeColor="accent3"/>
        <w:bottom w:val="single" w:sz="4" w:space="0" w:color="10A48E" w:themeColor="accent3"/>
        <w:right w:val="single" w:sz="4" w:space="0" w:color="10A4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C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7C0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625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6255" w:themeColor="accent3" w:themeShade="99"/>
          <w:insideV w:val="nil"/>
        </w:tcBorders>
        <w:shd w:val="clear" w:color="auto" w:fill="09625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6255" w:themeFill="accent3" w:themeFillShade="99"/>
      </w:tcPr>
    </w:tblStylePr>
    <w:tblStylePr w:type="band1Vert">
      <w:tblPr/>
      <w:tcPr>
        <w:shd w:val="clear" w:color="auto" w:fill="86F3E3" w:themeFill="accent3" w:themeFillTint="66"/>
      </w:tcPr>
    </w:tblStylePr>
    <w:tblStylePr w:type="band1Horz">
      <w:tblPr/>
      <w:tcPr>
        <w:shd w:val="clear" w:color="auto" w:fill="68F0D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0A48E" w:themeColor="accent3"/>
        <w:left w:val="single" w:sz="4" w:space="0" w:color="17C0A3" w:themeColor="accent4"/>
        <w:bottom w:val="single" w:sz="4" w:space="0" w:color="17C0A3" w:themeColor="accent4"/>
        <w:right w:val="single" w:sz="4" w:space="0" w:color="17C0A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C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0A4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D736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D7361" w:themeColor="accent4" w:themeShade="99"/>
          <w:insideV w:val="nil"/>
        </w:tcBorders>
        <w:shd w:val="clear" w:color="auto" w:fill="0D736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7361" w:themeFill="accent4" w:themeFillShade="99"/>
      </w:tcPr>
    </w:tblStylePr>
    <w:tblStylePr w:type="band1Vert">
      <w:tblPr/>
      <w:tcPr>
        <w:shd w:val="clear" w:color="auto" w:fill="95F2E2" w:themeFill="accent4" w:themeFillTint="66"/>
      </w:tcPr>
    </w:tblStylePr>
    <w:tblStylePr w:type="band1Horz">
      <w:tblPr/>
      <w:tcPr>
        <w:shd w:val="clear" w:color="auto" w:fill="7BEFD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C3644" w:themeColor="accent6"/>
        <w:left w:val="single" w:sz="4" w:space="0" w:color="044F44" w:themeColor="accent5"/>
        <w:bottom w:val="single" w:sz="4" w:space="0" w:color="044F44" w:themeColor="accent5"/>
        <w:right w:val="single" w:sz="4" w:space="0" w:color="044F4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FD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C364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22F2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22F28" w:themeColor="accent5" w:themeShade="99"/>
          <w:insideV w:val="nil"/>
        </w:tcBorders>
        <w:shd w:val="clear" w:color="auto" w:fill="022F2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2F28" w:themeFill="accent5" w:themeFillShade="99"/>
      </w:tcPr>
    </w:tblStylePr>
    <w:tblStylePr w:type="band1Vert">
      <w:tblPr/>
      <w:tcPr>
        <w:shd w:val="clear" w:color="auto" w:fill="5CF6DF" w:themeFill="accent5" w:themeFillTint="66"/>
      </w:tcPr>
    </w:tblStylePr>
    <w:tblStylePr w:type="band1Horz">
      <w:tblPr/>
      <w:tcPr>
        <w:shd w:val="clear" w:color="auto" w:fill="34F4D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44F44" w:themeColor="accent5"/>
        <w:left w:val="single" w:sz="4" w:space="0" w:color="2C3644" w:themeColor="accent6"/>
        <w:bottom w:val="single" w:sz="4" w:space="0" w:color="2C3644" w:themeColor="accent6"/>
        <w:right w:val="single" w:sz="4" w:space="0" w:color="2C3644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AE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44F4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202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2028" w:themeColor="accent6" w:themeShade="99"/>
          <w:insideV w:val="nil"/>
        </w:tcBorders>
        <w:shd w:val="clear" w:color="auto" w:fill="1A202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2028" w:themeFill="accent6" w:themeFillShade="99"/>
      </w:tcPr>
    </w:tblStylePr>
    <w:tblStylePr w:type="band1Vert">
      <w:tblPr/>
      <w:tcPr>
        <w:shd w:val="clear" w:color="auto" w:fill="9EACC0" w:themeFill="accent6" w:themeFillTint="66"/>
      </w:tcPr>
    </w:tblStylePr>
    <w:tblStylePr w:type="band1Horz">
      <w:tblPr/>
      <w:tcPr>
        <w:shd w:val="clear" w:color="auto" w:fill="8698B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7222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22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22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DarkList">
    <w:name w:val="Dark List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3EA1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3780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5B51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5B51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B51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B51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DCB0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640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4970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4970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970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970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0A4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8514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C7A6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C7A6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7A6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7A6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7C0A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B5F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18F7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18F7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8F7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8F7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44F4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2272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33B3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33B3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3B3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3B32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3644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1A2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283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283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283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2832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7222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Emphasis">
    <w:name w:val="Emphasis"/>
    <w:basedOn w:val="DefaultParagraphFont"/>
    <w:uiPriority w:val="20"/>
    <w:semiHidden/>
    <w:qFormat/>
    <w:rsid w:val="00572222"/>
    <w:rPr>
      <w:i/>
      <w:iCs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EnvelopeAddress">
    <w:name w:val="envelope address"/>
    <w:basedOn w:val="Normal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0F51EC"/>
    <w:rPr>
      <w:color w:val="4E6504" w:themeColor="accent2" w:themeShade="80"/>
      <w:sz w:val="22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styleId="GridTable1Light">
    <w:name w:val="Grid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7F6A5" w:themeColor="accent1" w:themeTint="66"/>
        <w:left w:val="single" w:sz="4" w:space="0" w:color="E7F6A5" w:themeColor="accent1" w:themeTint="66"/>
        <w:bottom w:val="single" w:sz="4" w:space="0" w:color="E7F6A5" w:themeColor="accent1" w:themeTint="66"/>
        <w:right w:val="single" w:sz="4" w:space="0" w:color="E7F6A5" w:themeColor="accent1" w:themeTint="66"/>
        <w:insideH w:val="single" w:sz="4" w:space="0" w:color="E7F6A5" w:themeColor="accent1" w:themeTint="66"/>
        <w:insideV w:val="single" w:sz="4" w:space="0" w:color="E7F6A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DBF27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BF27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0FA8B" w:themeColor="accent2" w:themeTint="66"/>
        <w:left w:val="single" w:sz="4" w:space="0" w:color="E0FA8B" w:themeColor="accent2" w:themeTint="66"/>
        <w:bottom w:val="single" w:sz="4" w:space="0" w:color="E0FA8B" w:themeColor="accent2" w:themeTint="66"/>
        <w:right w:val="single" w:sz="4" w:space="0" w:color="E0FA8B" w:themeColor="accent2" w:themeTint="66"/>
        <w:insideH w:val="single" w:sz="4" w:space="0" w:color="E0FA8B" w:themeColor="accent2" w:themeTint="66"/>
        <w:insideV w:val="single" w:sz="4" w:space="0" w:color="E0FA8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F85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F85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6F3E3" w:themeColor="accent3" w:themeTint="66"/>
        <w:left w:val="single" w:sz="4" w:space="0" w:color="86F3E3" w:themeColor="accent3" w:themeTint="66"/>
        <w:bottom w:val="single" w:sz="4" w:space="0" w:color="86F3E3" w:themeColor="accent3" w:themeTint="66"/>
        <w:right w:val="single" w:sz="4" w:space="0" w:color="86F3E3" w:themeColor="accent3" w:themeTint="66"/>
        <w:insideH w:val="single" w:sz="4" w:space="0" w:color="86F3E3" w:themeColor="accent3" w:themeTint="66"/>
        <w:insideV w:val="single" w:sz="4" w:space="0" w:color="86F3E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AED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AED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5F2E2" w:themeColor="accent4" w:themeTint="66"/>
        <w:left w:val="single" w:sz="4" w:space="0" w:color="95F2E2" w:themeColor="accent4" w:themeTint="66"/>
        <w:bottom w:val="single" w:sz="4" w:space="0" w:color="95F2E2" w:themeColor="accent4" w:themeTint="66"/>
        <w:right w:val="single" w:sz="4" w:space="0" w:color="95F2E2" w:themeColor="accent4" w:themeTint="66"/>
        <w:insideH w:val="single" w:sz="4" w:space="0" w:color="95F2E2" w:themeColor="accent4" w:themeTint="66"/>
        <w:insideV w:val="single" w:sz="4" w:space="0" w:color="95F2E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ECD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EC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5CF6DF" w:themeColor="accent5" w:themeTint="66"/>
        <w:left w:val="single" w:sz="4" w:space="0" w:color="5CF6DF" w:themeColor="accent5" w:themeTint="66"/>
        <w:bottom w:val="single" w:sz="4" w:space="0" w:color="5CF6DF" w:themeColor="accent5" w:themeTint="66"/>
        <w:right w:val="single" w:sz="4" w:space="0" w:color="5CF6DF" w:themeColor="accent5" w:themeTint="66"/>
        <w:insideH w:val="single" w:sz="4" w:space="0" w:color="5CF6DF" w:themeColor="accent5" w:themeTint="66"/>
        <w:insideV w:val="single" w:sz="4" w:space="0" w:color="5CF6D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0CF1C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CF1C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EACC0" w:themeColor="accent6" w:themeTint="66"/>
        <w:left w:val="single" w:sz="4" w:space="0" w:color="9EACC0" w:themeColor="accent6" w:themeTint="66"/>
        <w:bottom w:val="single" w:sz="4" w:space="0" w:color="9EACC0" w:themeColor="accent6" w:themeTint="66"/>
        <w:right w:val="single" w:sz="4" w:space="0" w:color="9EACC0" w:themeColor="accent6" w:themeTint="66"/>
        <w:insideH w:val="single" w:sz="4" w:space="0" w:color="9EACC0" w:themeColor="accent6" w:themeTint="66"/>
        <w:insideV w:val="single" w:sz="4" w:space="0" w:color="9EACC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D83A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D83A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DBF278" w:themeColor="accent1" w:themeTint="99"/>
        <w:bottom w:val="single" w:sz="2" w:space="0" w:color="DBF278" w:themeColor="accent1" w:themeTint="99"/>
        <w:insideH w:val="single" w:sz="2" w:space="0" w:color="DBF278" w:themeColor="accent1" w:themeTint="99"/>
        <w:insideV w:val="single" w:sz="2" w:space="0" w:color="DBF27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BF27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BF27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D0F852" w:themeColor="accent2" w:themeTint="99"/>
        <w:bottom w:val="single" w:sz="2" w:space="0" w:color="D0F852" w:themeColor="accent2" w:themeTint="99"/>
        <w:insideH w:val="single" w:sz="2" w:space="0" w:color="D0F852" w:themeColor="accent2" w:themeTint="99"/>
        <w:insideV w:val="single" w:sz="2" w:space="0" w:color="D0F85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F85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F85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4AEDD5" w:themeColor="accent3" w:themeTint="99"/>
        <w:bottom w:val="single" w:sz="2" w:space="0" w:color="4AEDD5" w:themeColor="accent3" w:themeTint="99"/>
        <w:insideH w:val="single" w:sz="2" w:space="0" w:color="4AEDD5" w:themeColor="accent3" w:themeTint="99"/>
        <w:insideV w:val="single" w:sz="2" w:space="0" w:color="4AEDD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AEDD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AEDD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0ECD4" w:themeColor="accent4" w:themeTint="99"/>
        <w:bottom w:val="single" w:sz="2" w:space="0" w:color="60ECD4" w:themeColor="accent4" w:themeTint="99"/>
        <w:insideH w:val="single" w:sz="2" w:space="0" w:color="60ECD4" w:themeColor="accent4" w:themeTint="99"/>
        <w:insideV w:val="single" w:sz="2" w:space="0" w:color="60ECD4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0ECD4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0ECD4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0CF1CF" w:themeColor="accent5" w:themeTint="99"/>
        <w:bottom w:val="single" w:sz="2" w:space="0" w:color="0CF1CF" w:themeColor="accent5" w:themeTint="99"/>
        <w:insideH w:val="single" w:sz="2" w:space="0" w:color="0CF1CF" w:themeColor="accent5" w:themeTint="99"/>
        <w:insideV w:val="single" w:sz="2" w:space="0" w:color="0CF1C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CF1C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CF1C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D83A1" w:themeColor="accent6" w:themeTint="99"/>
        <w:bottom w:val="single" w:sz="2" w:space="0" w:color="6D83A1" w:themeColor="accent6" w:themeTint="99"/>
        <w:insideH w:val="single" w:sz="2" w:space="0" w:color="6D83A1" w:themeColor="accent6" w:themeTint="99"/>
        <w:insideV w:val="single" w:sz="2" w:space="0" w:color="6D83A1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D83A1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D83A1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styleId="GridTable3">
    <w:name w:val="Grid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BF278" w:themeColor="accent1" w:themeTint="99"/>
        <w:left w:val="single" w:sz="4" w:space="0" w:color="DBF278" w:themeColor="accent1" w:themeTint="99"/>
        <w:bottom w:val="single" w:sz="4" w:space="0" w:color="DBF278" w:themeColor="accent1" w:themeTint="99"/>
        <w:right w:val="single" w:sz="4" w:space="0" w:color="DBF278" w:themeColor="accent1" w:themeTint="99"/>
        <w:insideH w:val="single" w:sz="4" w:space="0" w:color="DBF278" w:themeColor="accent1" w:themeTint="99"/>
        <w:insideV w:val="single" w:sz="4" w:space="0" w:color="DBF27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  <w:tblStylePr w:type="neCell">
      <w:tblPr/>
      <w:tcPr>
        <w:tcBorders>
          <w:bottom w:val="single" w:sz="4" w:space="0" w:color="DBF278" w:themeColor="accent1" w:themeTint="99"/>
        </w:tcBorders>
      </w:tcPr>
    </w:tblStylePr>
    <w:tblStylePr w:type="nwCell">
      <w:tblPr/>
      <w:tcPr>
        <w:tcBorders>
          <w:bottom w:val="single" w:sz="4" w:space="0" w:color="DBF278" w:themeColor="accent1" w:themeTint="99"/>
        </w:tcBorders>
      </w:tcPr>
    </w:tblStylePr>
    <w:tblStylePr w:type="seCell">
      <w:tblPr/>
      <w:tcPr>
        <w:tcBorders>
          <w:top w:val="single" w:sz="4" w:space="0" w:color="DBF278" w:themeColor="accent1" w:themeTint="99"/>
        </w:tcBorders>
      </w:tcPr>
    </w:tblStylePr>
    <w:tblStylePr w:type="swCell">
      <w:tblPr/>
      <w:tcPr>
        <w:tcBorders>
          <w:top w:val="single" w:sz="4" w:space="0" w:color="DBF27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0F852" w:themeColor="accent2" w:themeTint="99"/>
        <w:left w:val="single" w:sz="4" w:space="0" w:color="D0F852" w:themeColor="accent2" w:themeTint="99"/>
        <w:bottom w:val="single" w:sz="4" w:space="0" w:color="D0F852" w:themeColor="accent2" w:themeTint="99"/>
        <w:right w:val="single" w:sz="4" w:space="0" w:color="D0F852" w:themeColor="accent2" w:themeTint="99"/>
        <w:insideH w:val="single" w:sz="4" w:space="0" w:color="D0F852" w:themeColor="accent2" w:themeTint="99"/>
        <w:insideV w:val="single" w:sz="4" w:space="0" w:color="D0F85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  <w:tblStylePr w:type="neCell">
      <w:tblPr/>
      <w:tcPr>
        <w:tcBorders>
          <w:bottom w:val="single" w:sz="4" w:space="0" w:color="D0F852" w:themeColor="accent2" w:themeTint="99"/>
        </w:tcBorders>
      </w:tcPr>
    </w:tblStylePr>
    <w:tblStylePr w:type="nwCell">
      <w:tblPr/>
      <w:tcPr>
        <w:tcBorders>
          <w:bottom w:val="single" w:sz="4" w:space="0" w:color="D0F852" w:themeColor="accent2" w:themeTint="99"/>
        </w:tcBorders>
      </w:tcPr>
    </w:tblStylePr>
    <w:tblStylePr w:type="seCell">
      <w:tblPr/>
      <w:tcPr>
        <w:tcBorders>
          <w:top w:val="single" w:sz="4" w:space="0" w:color="D0F852" w:themeColor="accent2" w:themeTint="99"/>
        </w:tcBorders>
      </w:tcPr>
    </w:tblStylePr>
    <w:tblStylePr w:type="swCell">
      <w:tblPr/>
      <w:tcPr>
        <w:tcBorders>
          <w:top w:val="single" w:sz="4" w:space="0" w:color="D0F852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AEDD5" w:themeColor="accent3" w:themeTint="99"/>
        <w:left w:val="single" w:sz="4" w:space="0" w:color="4AEDD5" w:themeColor="accent3" w:themeTint="99"/>
        <w:bottom w:val="single" w:sz="4" w:space="0" w:color="4AEDD5" w:themeColor="accent3" w:themeTint="99"/>
        <w:right w:val="single" w:sz="4" w:space="0" w:color="4AEDD5" w:themeColor="accent3" w:themeTint="99"/>
        <w:insideH w:val="single" w:sz="4" w:space="0" w:color="4AEDD5" w:themeColor="accent3" w:themeTint="99"/>
        <w:insideV w:val="single" w:sz="4" w:space="0" w:color="4AEDD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  <w:tblStylePr w:type="neCell">
      <w:tblPr/>
      <w:tcPr>
        <w:tcBorders>
          <w:bottom w:val="single" w:sz="4" w:space="0" w:color="4AEDD5" w:themeColor="accent3" w:themeTint="99"/>
        </w:tcBorders>
      </w:tcPr>
    </w:tblStylePr>
    <w:tblStylePr w:type="nwCell">
      <w:tblPr/>
      <w:tcPr>
        <w:tcBorders>
          <w:bottom w:val="single" w:sz="4" w:space="0" w:color="4AEDD5" w:themeColor="accent3" w:themeTint="99"/>
        </w:tcBorders>
      </w:tcPr>
    </w:tblStylePr>
    <w:tblStylePr w:type="seCell">
      <w:tblPr/>
      <w:tcPr>
        <w:tcBorders>
          <w:top w:val="single" w:sz="4" w:space="0" w:color="4AEDD5" w:themeColor="accent3" w:themeTint="99"/>
        </w:tcBorders>
      </w:tcPr>
    </w:tblStylePr>
    <w:tblStylePr w:type="swCell">
      <w:tblPr/>
      <w:tcPr>
        <w:tcBorders>
          <w:top w:val="single" w:sz="4" w:space="0" w:color="4AEDD5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0ECD4" w:themeColor="accent4" w:themeTint="99"/>
        <w:left w:val="single" w:sz="4" w:space="0" w:color="60ECD4" w:themeColor="accent4" w:themeTint="99"/>
        <w:bottom w:val="single" w:sz="4" w:space="0" w:color="60ECD4" w:themeColor="accent4" w:themeTint="99"/>
        <w:right w:val="single" w:sz="4" w:space="0" w:color="60ECD4" w:themeColor="accent4" w:themeTint="99"/>
        <w:insideH w:val="single" w:sz="4" w:space="0" w:color="60ECD4" w:themeColor="accent4" w:themeTint="99"/>
        <w:insideV w:val="single" w:sz="4" w:space="0" w:color="60ECD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  <w:tblStylePr w:type="neCell">
      <w:tblPr/>
      <w:tcPr>
        <w:tcBorders>
          <w:bottom w:val="single" w:sz="4" w:space="0" w:color="60ECD4" w:themeColor="accent4" w:themeTint="99"/>
        </w:tcBorders>
      </w:tcPr>
    </w:tblStylePr>
    <w:tblStylePr w:type="nwCell">
      <w:tblPr/>
      <w:tcPr>
        <w:tcBorders>
          <w:bottom w:val="single" w:sz="4" w:space="0" w:color="60ECD4" w:themeColor="accent4" w:themeTint="99"/>
        </w:tcBorders>
      </w:tcPr>
    </w:tblStylePr>
    <w:tblStylePr w:type="seCell">
      <w:tblPr/>
      <w:tcPr>
        <w:tcBorders>
          <w:top w:val="single" w:sz="4" w:space="0" w:color="60ECD4" w:themeColor="accent4" w:themeTint="99"/>
        </w:tcBorders>
      </w:tcPr>
    </w:tblStylePr>
    <w:tblStylePr w:type="swCell">
      <w:tblPr/>
      <w:tcPr>
        <w:tcBorders>
          <w:top w:val="single" w:sz="4" w:space="0" w:color="60ECD4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CF1CF" w:themeColor="accent5" w:themeTint="99"/>
        <w:left w:val="single" w:sz="4" w:space="0" w:color="0CF1CF" w:themeColor="accent5" w:themeTint="99"/>
        <w:bottom w:val="single" w:sz="4" w:space="0" w:color="0CF1CF" w:themeColor="accent5" w:themeTint="99"/>
        <w:right w:val="single" w:sz="4" w:space="0" w:color="0CF1CF" w:themeColor="accent5" w:themeTint="99"/>
        <w:insideH w:val="single" w:sz="4" w:space="0" w:color="0CF1CF" w:themeColor="accent5" w:themeTint="99"/>
        <w:insideV w:val="single" w:sz="4" w:space="0" w:color="0CF1C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  <w:tblStylePr w:type="neCell">
      <w:tblPr/>
      <w:tcPr>
        <w:tcBorders>
          <w:bottom w:val="single" w:sz="4" w:space="0" w:color="0CF1CF" w:themeColor="accent5" w:themeTint="99"/>
        </w:tcBorders>
      </w:tcPr>
    </w:tblStylePr>
    <w:tblStylePr w:type="nwCell">
      <w:tblPr/>
      <w:tcPr>
        <w:tcBorders>
          <w:bottom w:val="single" w:sz="4" w:space="0" w:color="0CF1CF" w:themeColor="accent5" w:themeTint="99"/>
        </w:tcBorders>
      </w:tcPr>
    </w:tblStylePr>
    <w:tblStylePr w:type="seCell">
      <w:tblPr/>
      <w:tcPr>
        <w:tcBorders>
          <w:top w:val="single" w:sz="4" w:space="0" w:color="0CF1CF" w:themeColor="accent5" w:themeTint="99"/>
        </w:tcBorders>
      </w:tcPr>
    </w:tblStylePr>
    <w:tblStylePr w:type="swCell">
      <w:tblPr/>
      <w:tcPr>
        <w:tcBorders>
          <w:top w:val="single" w:sz="4" w:space="0" w:color="0CF1C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D83A1" w:themeColor="accent6" w:themeTint="99"/>
        <w:left w:val="single" w:sz="4" w:space="0" w:color="6D83A1" w:themeColor="accent6" w:themeTint="99"/>
        <w:bottom w:val="single" w:sz="4" w:space="0" w:color="6D83A1" w:themeColor="accent6" w:themeTint="99"/>
        <w:right w:val="single" w:sz="4" w:space="0" w:color="6D83A1" w:themeColor="accent6" w:themeTint="99"/>
        <w:insideH w:val="single" w:sz="4" w:space="0" w:color="6D83A1" w:themeColor="accent6" w:themeTint="99"/>
        <w:insideV w:val="single" w:sz="4" w:space="0" w:color="6D83A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  <w:tblStylePr w:type="neCell">
      <w:tblPr/>
      <w:tcPr>
        <w:tcBorders>
          <w:bottom w:val="single" w:sz="4" w:space="0" w:color="6D83A1" w:themeColor="accent6" w:themeTint="99"/>
        </w:tcBorders>
      </w:tcPr>
    </w:tblStylePr>
    <w:tblStylePr w:type="nwCell">
      <w:tblPr/>
      <w:tcPr>
        <w:tcBorders>
          <w:bottom w:val="single" w:sz="4" w:space="0" w:color="6D83A1" w:themeColor="accent6" w:themeTint="99"/>
        </w:tcBorders>
      </w:tcPr>
    </w:tblStylePr>
    <w:tblStylePr w:type="seCell">
      <w:tblPr/>
      <w:tcPr>
        <w:tcBorders>
          <w:top w:val="single" w:sz="4" w:space="0" w:color="6D83A1" w:themeColor="accent6" w:themeTint="99"/>
        </w:tcBorders>
      </w:tcPr>
    </w:tblStylePr>
    <w:tblStylePr w:type="swCell">
      <w:tblPr/>
      <w:tcPr>
        <w:tcBorders>
          <w:top w:val="single" w:sz="4" w:space="0" w:color="6D83A1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BF278" w:themeColor="accent1" w:themeTint="99"/>
        <w:left w:val="single" w:sz="4" w:space="0" w:color="DBF278" w:themeColor="accent1" w:themeTint="99"/>
        <w:bottom w:val="single" w:sz="4" w:space="0" w:color="DBF278" w:themeColor="accent1" w:themeTint="99"/>
        <w:right w:val="single" w:sz="4" w:space="0" w:color="DBF278" w:themeColor="accent1" w:themeTint="99"/>
        <w:insideH w:val="single" w:sz="4" w:space="0" w:color="DBF278" w:themeColor="accent1" w:themeTint="99"/>
        <w:insideV w:val="single" w:sz="4" w:space="0" w:color="DBF27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EA1F" w:themeColor="accent1"/>
          <w:left w:val="single" w:sz="4" w:space="0" w:color="C3EA1F" w:themeColor="accent1"/>
          <w:bottom w:val="single" w:sz="4" w:space="0" w:color="C3EA1F" w:themeColor="accent1"/>
          <w:right w:val="single" w:sz="4" w:space="0" w:color="C3EA1F" w:themeColor="accent1"/>
          <w:insideH w:val="nil"/>
          <w:insideV w:val="nil"/>
        </w:tcBorders>
        <w:shd w:val="clear" w:color="auto" w:fill="C3EA1F" w:themeFill="accent1"/>
      </w:tcPr>
    </w:tblStylePr>
    <w:tblStylePr w:type="lastRow">
      <w:rPr>
        <w:b/>
        <w:bCs/>
      </w:rPr>
      <w:tblPr/>
      <w:tcPr>
        <w:tcBorders>
          <w:top w:val="double" w:sz="4" w:space="0" w:color="C3EA1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0F852" w:themeColor="accent2" w:themeTint="99"/>
        <w:left w:val="single" w:sz="4" w:space="0" w:color="D0F852" w:themeColor="accent2" w:themeTint="99"/>
        <w:bottom w:val="single" w:sz="4" w:space="0" w:color="D0F852" w:themeColor="accent2" w:themeTint="99"/>
        <w:right w:val="single" w:sz="4" w:space="0" w:color="D0F852" w:themeColor="accent2" w:themeTint="99"/>
        <w:insideH w:val="single" w:sz="4" w:space="0" w:color="D0F852" w:themeColor="accent2" w:themeTint="99"/>
        <w:insideV w:val="single" w:sz="4" w:space="0" w:color="D0F85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CB08" w:themeColor="accent2"/>
          <w:left w:val="single" w:sz="4" w:space="0" w:color="9DCB08" w:themeColor="accent2"/>
          <w:bottom w:val="single" w:sz="4" w:space="0" w:color="9DCB08" w:themeColor="accent2"/>
          <w:right w:val="single" w:sz="4" w:space="0" w:color="9DCB08" w:themeColor="accent2"/>
          <w:insideH w:val="nil"/>
          <w:insideV w:val="nil"/>
        </w:tcBorders>
        <w:shd w:val="clear" w:color="auto" w:fill="9DCB08" w:themeFill="accent2"/>
      </w:tcPr>
    </w:tblStylePr>
    <w:tblStylePr w:type="lastRow">
      <w:rPr>
        <w:b/>
        <w:bCs/>
      </w:rPr>
      <w:tblPr/>
      <w:tcPr>
        <w:tcBorders>
          <w:top w:val="double" w:sz="4" w:space="0" w:color="9DCB0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AEDD5" w:themeColor="accent3" w:themeTint="99"/>
        <w:left w:val="single" w:sz="4" w:space="0" w:color="4AEDD5" w:themeColor="accent3" w:themeTint="99"/>
        <w:bottom w:val="single" w:sz="4" w:space="0" w:color="4AEDD5" w:themeColor="accent3" w:themeTint="99"/>
        <w:right w:val="single" w:sz="4" w:space="0" w:color="4AEDD5" w:themeColor="accent3" w:themeTint="99"/>
        <w:insideH w:val="single" w:sz="4" w:space="0" w:color="4AEDD5" w:themeColor="accent3" w:themeTint="99"/>
        <w:insideV w:val="single" w:sz="4" w:space="0" w:color="4AEDD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0A48E" w:themeColor="accent3"/>
          <w:left w:val="single" w:sz="4" w:space="0" w:color="10A48E" w:themeColor="accent3"/>
          <w:bottom w:val="single" w:sz="4" w:space="0" w:color="10A48E" w:themeColor="accent3"/>
          <w:right w:val="single" w:sz="4" w:space="0" w:color="10A48E" w:themeColor="accent3"/>
          <w:insideH w:val="nil"/>
          <w:insideV w:val="nil"/>
        </w:tcBorders>
        <w:shd w:val="clear" w:color="auto" w:fill="10A48E" w:themeFill="accent3"/>
      </w:tcPr>
    </w:tblStylePr>
    <w:tblStylePr w:type="lastRow">
      <w:rPr>
        <w:b/>
        <w:bCs/>
      </w:rPr>
      <w:tblPr/>
      <w:tcPr>
        <w:tcBorders>
          <w:top w:val="double" w:sz="4" w:space="0" w:color="10A4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0ECD4" w:themeColor="accent4" w:themeTint="99"/>
        <w:left w:val="single" w:sz="4" w:space="0" w:color="60ECD4" w:themeColor="accent4" w:themeTint="99"/>
        <w:bottom w:val="single" w:sz="4" w:space="0" w:color="60ECD4" w:themeColor="accent4" w:themeTint="99"/>
        <w:right w:val="single" w:sz="4" w:space="0" w:color="60ECD4" w:themeColor="accent4" w:themeTint="99"/>
        <w:insideH w:val="single" w:sz="4" w:space="0" w:color="60ECD4" w:themeColor="accent4" w:themeTint="99"/>
        <w:insideV w:val="single" w:sz="4" w:space="0" w:color="60ECD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C0A3" w:themeColor="accent4"/>
          <w:left w:val="single" w:sz="4" w:space="0" w:color="17C0A3" w:themeColor="accent4"/>
          <w:bottom w:val="single" w:sz="4" w:space="0" w:color="17C0A3" w:themeColor="accent4"/>
          <w:right w:val="single" w:sz="4" w:space="0" w:color="17C0A3" w:themeColor="accent4"/>
          <w:insideH w:val="nil"/>
          <w:insideV w:val="nil"/>
        </w:tcBorders>
        <w:shd w:val="clear" w:color="auto" w:fill="17C0A3" w:themeFill="accent4"/>
      </w:tcPr>
    </w:tblStylePr>
    <w:tblStylePr w:type="lastRow">
      <w:rPr>
        <w:b/>
        <w:bCs/>
      </w:rPr>
      <w:tblPr/>
      <w:tcPr>
        <w:tcBorders>
          <w:top w:val="double" w:sz="4" w:space="0" w:color="17C0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CF1CF" w:themeColor="accent5" w:themeTint="99"/>
        <w:left w:val="single" w:sz="4" w:space="0" w:color="0CF1CF" w:themeColor="accent5" w:themeTint="99"/>
        <w:bottom w:val="single" w:sz="4" w:space="0" w:color="0CF1CF" w:themeColor="accent5" w:themeTint="99"/>
        <w:right w:val="single" w:sz="4" w:space="0" w:color="0CF1CF" w:themeColor="accent5" w:themeTint="99"/>
        <w:insideH w:val="single" w:sz="4" w:space="0" w:color="0CF1CF" w:themeColor="accent5" w:themeTint="99"/>
        <w:insideV w:val="single" w:sz="4" w:space="0" w:color="0CF1C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44F44" w:themeColor="accent5"/>
          <w:left w:val="single" w:sz="4" w:space="0" w:color="044F44" w:themeColor="accent5"/>
          <w:bottom w:val="single" w:sz="4" w:space="0" w:color="044F44" w:themeColor="accent5"/>
          <w:right w:val="single" w:sz="4" w:space="0" w:color="044F44" w:themeColor="accent5"/>
          <w:insideH w:val="nil"/>
          <w:insideV w:val="nil"/>
        </w:tcBorders>
        <w:shd w:val="clear" w:color="auto" w:fill="044F44" w:themeFill="accent5"/>
      </w:tcPr>
    </w:tblStylePr>
    <w:tblStylePr w:type="lastRow">
      <w:rPr>
        <w:b/>
        <w:bCs/>
      </w:rPr>
      <w:tblPr/>
      <w:tcPr>
        <w:tcBorders>
          <w:top w:val="double" w:sz="4" w:space="0" w:color="044F4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D83A1" w:themeColor="accent6" w:themeTint="99"/>
        <w:left w:val="single" w:sz="4" w:space="0" w:color="6D83A1" w:themeColor="accent6" w:themeTint="99"/>
        <w:bottom w:val="single" w:sz="4" w:space="0" w:color="6D83A1" w:themeColor="accent6" w:themeTint="99"/>
        <w:right w:val="single" w:sz="4" w:space="0" w:color="6D83A1" w:themeColor="accent6" w:themeTint="99"/>
        <w:insideH w:val="single" w:sz="4" w:space="0" w:color="6D83A1" w:themeColor="accent6" w:themeTint="99"/>
        <w:insideV w:val="single" w:sz="4" w:space="0" w:color="6D83A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3644" w:themeColor="accent6"/>
          <w:left w:val="single" w:sz="4" w:space="0" w:color="2C3644" w:themeColor="accent6"/>
          <w:bottom w:val="single" w:sz="4" w:space="0" w:color="2C3644" w:themeColor="accent6"/>
          <w:right w:val="single" w:sz="4" w:space="0" w:color="2C3644" w:themeColor="accent6"/>
          <w:insideH w:val="nil"/>
          <w:insideV w:val="nil"/>
        </w:tcBorders>
        <w:shd w:val="clear" w:color="auto" w:fill="2C3644" w:themeFill="accent6"/>
      </w:tcPr>
    </w:tblStylePr>
    <w:tblStylePr w:type="lastRow">
      <w:rPr>
        <w:b/>
        <w:bCs/>
      </w:rPr>
      <w:tblPr/>
      <w:tcPr>
        <w:tcBorders>
          <w:top w:val="double" w:sz="4" w:space="0" w:color="2C36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EA1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EA1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3EA1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3EA1F" w:themeFill="accent1"/>
      </w:tcPr>
    </w:tblStylePr>
    <w:tblStylePr w:type="band1Vert">
      <w:tblPr/>
      <w:tcPr>
        <w:shd w:val="clear" w:color="auto" w:fill="E7F6A5" w:themeFill="accent1" w:themeFillTint="66"/>
      </w:tcPr>
    </w:tblStylePr>
    <w:tblStylePr w:type="band1Horz">
      <w:tblPr/>
      <w:tcPr>
        <w:shd w:val="clear" w:color="auto" w:fill="E7F6A5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CC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CB0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CB0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CB0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CB08" w:themeFill="accent2"/>
      </w:tcPr>
    </w:tblStylePr>
    <w:tblStylePr w:type="band1Vert">
      <w:tblPr/>
      <w:tcPr>
        <w:shd w:val="clear" w:color="auto" w:fill="E0FA8B" w:themeFill="accent2" w:themeFillTint="66"/>
      </w:tcPr>
    </w:tblStylePr>
    <w:tblStylePr w:type="band1Horz">
      <w:tblPr/>
      <w:tcPr>
        <w:shd w:val="clear" w:color="auto" w:fill="E0FA8B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2F9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0A4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0A4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0A4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0A48E" w:themeFill="accent3"/>
      </w:tcPr>
    </w:tblStylePr>
    <w:tblStylePr w:type="band1Vert">
      <w:tblPr/>
      <w:tcPr>
        <w:shd w:val="clear" w:color="auto" w:fill="86F3E3" w:themeFill="accent3" w:themeFillTint="66"/>
      </w:tcPr>
    </w:tblStylePr>
    <w:tblStylePr w:type="band1Horz">
      <w:tblPr/>
      <w:tcPr>
        <w:shd w:val="clear" w:color="auto" w:fill="86F3E3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F8F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C0A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C0A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7C0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7C0A3" w:themeFill="accent4"/>
      </w:tcPr>
    </w:tblStylePr>
    <w:tblStylePr w:type="band1Vert">
      <w:tblPr/>
      <w:tcPr>
        <w:shd w:val="clear" w:color="auto" w:fill="95F2E2" w:themeFill="accent4" w:themeFillTint="66"/>
      </w:tcPr>
    </w:tblStylePr>
    <w:tblStylePr w:type="band1Horz">
      <w:tblPr/>
      <w:tcPr>
        <w:shd w:val="clear" w:color="auto" w:fill="95F2E2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DFB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44F4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44F4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44F4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44F44" w:themeFill="accent5"/>
      </w:tcPr>
    </w:tblStylePr>
    <w:tblStylePr w:type="band1Vert">
      <w:tblPr/>
      <w:tcPr>
        <w:shd w:val="clear" w:color="auto" w:fill="5CF6DF" w:themeFill="accent5" w:themeFillTint="66"/>
      </w:tcPr>
    </w:tblStylePr>
    <w:tblStylePr w:type="band1Horz">
      <w:tblPr/>
      <w:tcPr>
        <w:shd w:val="clear" w:color="auto" w:fill="5CF6D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D5D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3644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3644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364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3644" w:themeFill="accent6"/>
      </w:tcPr>
    </w:tblStylePr>
    <w:tblStylePr w:type="band1Vert">
      <w:tblPr/>
      <w:tcPr>
        <w:shd w:val="clear" w:color="auto" w:fill="9EACC0" w:themeFill="accent6" w:themeFillTint="66"/>
      </w:tcPr>
    </w:tblStylePr>
    <w:tblStylePr w:type="band1Horz">
      <w:tblPr/>
      <w:tcPr>
        <w:shd w:val="clear" w:color="auto" w:fill="9EACC0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72222"/>
    <w:pPr>
      <w:spacing w:after="0" w:line="240" w:lineRule="auto"/>
    </w:pPr>
    <w:rPr>
      <w:color w:val="95B511" w:themeColor="accent1" w:themeShade="BF"/>
    </w:rPr>
    <w:tblPr>
      <w:tblStyleRowBandSize w:val="1"/>
      <w:tblStyleColBandSize w:val="1"/>
      <w:tblBorders>
        <w:top w:val="single" w:sz="4" w:space="0" w:color="DBF278" w:themeColor="accent1" w:themeTint="99"/>
        <w:left w:val="single" w:sz="4" w:space="0" w:color="DBF278" w:themeColor="accent1" w:themeTint="99"/>
        <w:bottom w:val="single" w:sz="4" w:space="0" w:color="DBF278" w:themeColor="accent1" w:themeTint="99"/>
        <w:right w:val="single" w:sz="4" w:space="0" w:color="DBF278" w:themeColor="accent1" w:themeTint="99"/>
        <w:insideH w:val="single" w:sz="4" w:space="0" w:color="DBF278" w:themeColor="accent1" w:themeTint="99"/>
        <w:insideV w:val="single" w:sz="4" w:space="0" w:color="DBF27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DBF27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BF27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72222"/>
    <w:pPr>
      <w:spacing w:after="0" w:line="240" w:lineRule="auto"/>
    </w:pPr>
    <w:rPr>
      <w:color w:val="749706" w:themeColor="accent2" w:themeShade="BF"/>
    </w:rPr>
    <w:tblPr>
      <w:tblStyleRowBandSize w:val="1"/>
      <w:tblStyleColBandSize w:val="1"/>
      <w:tblBorders>
        <w:top w:val="single" w:sz="4" w:space="0" w:color="D0F852" w:themeColor="accent2" w:themeTint="99"/>
        <w:left w:val="single" w:sz="4" w:space="0" w:color="D0F852" w:themeColor="accent2" w:themeTint="99"/>
        <w:bottom w:val="single" w:sz="4" w:space="0" w:color="D0F852" w:themeColor="accent2" w:themeTint="99"/>
        <w:right w:val="single" w:sz="4" w:space="0" w:color="D0F852" w:themeColor="accent2" w:themeTint="99"/>
        <w:insideH w:val="single" w:sz="4" w:space="0" w:color="D0F852" w:themeColor="accent2" w:themeTint="99"/>
        <w:insideV w:val="single" w:sz="4" w:space="0" w:color="D0F85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0F85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F85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72222"/>
    <w:pPr>
      <w:spacing w:after="0" w:line="240" w:lineRule="auto"/>
    </w:pPr>
    <w:rPr>
      <w:color w:val="0C7A6A" w:themeColor="accent3" w:themeShade="BF"/>
    </w:rPr>
    <w:tblPr>
      <w:tblStyleRowBandSize w:val="1"/>
      <w:tblStyleColBandSize w:val="1"/>
      <w:tblBorders>
        <w:top w:val="single" w:sz="4" w:space="0" w:color="4AEDD5" w:themeColor="accent3" w:themeTint="99"/>
        <w:left w:val="single" w:sz="4" w:space="0" w:color="4AEDD5" w:themeColor="accent3" w:themeTint="99"/>
        <w:bottom w:val="single" w:sz="4" w:space="0" w:color="4AEDD5" w:themeColor="accent3" w:themeTint="99"/>
        <w:right w:val="single" w:sz="4" w:space="0" w:color="4AEDD5" w:themeColor="accent3" w:themeTint="99"/>
        <w:insideH w:val="single" w:sz="4" w:space="0" w:color="4AEDD5" w:themeColor="accent3" w:themeTint="99"/>
        <w:insideV w:val="single" w:sz="4" w:space="0" w:color="4AEDD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AED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AED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72222"/>
    <w:pPr>
      <w:spacing w:after="0" w:line="240" w:lineRule="auto"/>
    </w:pPr>
    <w:rPr>
      <w:color w:val="118F79" w:themeColor="accent4" w:themeShade="BF"/>
    </w:rPr>
    <w:tblPr>
      <w:tblStyleRowBandSize w:val="1"/>
      <w:tblStyleColBandSize w:val="1"/>
      <w:tblBorders>
        <w:top w:val="single" w:sz="4" w:space="0" w:color="60ECD4" w:themeColor="accent4" w:themeTint="99"/>
        <w:left w:val="single" w:sz="4" w:space="0" w:color="60ECD4" w:themeColor="accent4" w:themeTint="99"/>
        <w:bottom w:val="single" w:sz="4" w:space="0" w:color="60ECD4" w:themeColor="accent4" w:themeTint="99"/>
        <w:right w:val="single" w:sz="4" w:space="0" w:color="60ECD4" w:themeColor="accent4" w:themeTint="99"/>
        <w:insideH w:val="single" w:sz="4" w:space="0" w:color="60ECD4" w:themeColor="accent4" w:themeTint="99"/>
        <w:insideV w:val="single" w:sz="4" w:space="0" w:color="60ECD4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0ECD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0EC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72222"/>
    <w:pPr>
      <w:spacing w:after="0" w:line="240" w:lineRule="auto"/>
    </w:pPr>
    <w:rPr>
      <w:color w:val="033B32" w:themeColor="accent5" w:themeShade="BF"/>
    </w:rPr>
    <w:tblPr>
      <w:tblStyleRowBandSize w:val="1"/>
      <w:tblStyleColBandSize w:val="1"/>
      <w:tblBorders>
        <w:top w:val="single" w:sz="4" w:space="0" w:color="0CF1CF" w:themeColor="accent5" w:themeTint="99"/>
        <w:left w:val="single" w:sz="4" w:space="0" w:color="0CF1CF" w:themeColor="accent5" w:themeTint="99"/>
        <w:bottom w:val="single" w:sz="4" w:space="0" w:color="0CF1CF" w:themeColor="accent5" w:themeTint="99"/>
        <w:right w:val="single" w:sz="4" w:space="0" w:color="0CF1CF" w:themeColor="accent5" w:themeTint="99"/>
        <w:insideH w:val="single" w:sz="4" w:space="0" w:color="0CF1CF" w:themeColor="accent5" w:themeTint="99"/>
        <w:insideV w:val="single" w:sz="4" w:space="0" w:color="0CF1C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0CF1C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CF1C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72222"/>
    <w:pPr>
      <w:spacing w:after="0" w:line="240" w:lineRule="auto"/>
    </w:pPr>
    <w:rPr>
      <w:color w:val="212832" w:themeColor="accent6" w:themeShade="BF"/>
    </w:rPr>
    <w:tblPr>
      <w:tblStyleRowBandSize w:val="1"/>
      <w:tblStyleColBandSize w:val="1"/>
      <w:tblBorders>
        <w:top w:val="single" w:sz="4" w:space="0" w:color="6D83A1" w:themeColor="accent6" w:themeTint="99"/>
        <w:left w:val="single" w:sz="4" w:space="0" w:color="6D83A1" w:themeColor="accent6" w:themeTint="99"/>
        <w:bottom w:val="single" w:sz="4" w:space="0" w:color="6D83A1" w:themeColor="accent6" w:themeTint="99"/>
        <w:right w:val="single" w:sz="4" w:space="0" w:color="6D83A1" w:themeColor="accent6" w:themeTint="99"/>
        <w:insideH w:val="single" w:sz="4" w:space="0" w:color="6D83A1" w:themeColor="accent6" w:themeTint="99"/>
        <w:insideV w:val="single" w:sz="4" w:space="0" w:color="6D83A1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D83A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D83A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72222"/>
    <w:pPr>
      <w:spacing w:after="0" w:line="240" w:lineRule="auto"/>
    </w:pPr>
    <w:rPr>
      <w:color w:val="95B511" w:themeColor="accent1" w:themeShade="BF"/>
    </w:rPr>
    <w:tblPr>
      <w:tblStyleRowBandSize w:val="1"/>
      <w:tblStyleColBandSize w:val="1"/>
      <w:tblBorders>
        <w:top w:val="single" w:sz="4" w:space="0" w:color="DBF278" w:themeColor="accent1" w:themeTint="99"/>
        <w:left w:val="single" w:sz="4" w:space="0" w:color="DBF278" w:themeColor="accent1" w:themeTint="99"/>
        <w:bottom w:val="single" w:sz="4" w:space="0" w:color="DBF278" w:themeColor="accent1" w:themeTint="99"/>
        <w:right w:val="single" w:sz="4" w:space="0" w:color="DBF278" w:themeColor="accent1" w:themeTint="99"/>
        <w:insideH w:val="single" w:sz="4" w:space="0" w:color="DBF278" w:themeColor="accent1" w:themeTint="99"/>
        <w:insideV w:val="single" w:sz="4" w:space="0" w:color="DBF27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  <w:tblStylePr w:type="neCell">
      <w:tblPr/>
      <w:tcPr>
        <w:tcBorders>
          <w:bottom w:val="single" w:sz="4" w:space="0" w:color="DBF278" w:themeColor="accent1" w:themeTint="99"/>
        </w:tcBorders>
      </w:tcPr>
    </w:tblStylePr>
    <w:tblStylePr w:type="nwCell">
      <w:tblPr/>
      <w:tcPr>
        <w:tcBorders>
          <w:bottom w:val="single" w:sz="4" w:space="0" w:color="DBF278" w:themeColor="accent1" w:themeTint="99"/>
        </w:tcBorders>
      </w:tcPr>
    </w:tblStylePr>
    <w:tblStylePr w:type="seCell">
      <w:tblPr/>
      <w:tcPr>
        <w:tcBorders>
          <w:top w:val="single" w:sz="4" w:space="0" w:color="DBF278" w:themeColor="accent1" w:themeTint="99"/>
        </w:tcBorders>
      </w:tcPr>
    </w:tblStylePr>
    <w:tblStylePr w:type="swCell">
      <w:tblPr/>
      <w:tcPr>
        <w:tcBorders>
          <w:top w:val="single" w:sz="4" w:space="0" w:color="DBF27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72222"/>
    <w:pPr>
      <w:spacing w:after="0" w:line="240" w:lineRule="auto"/>
    </w:pPr>
    <w:rPr>
      <w:color w:val="749706" w:themeColor="accent2" w:themeShade="BF"/>
    </w:rPr>
    <w:tblPr>
      <w:tblStyleRowBandSize w:val="1"/>
      <w:tblStyleColBandSize w:val="1"/>
      <w:tblBorders>
        <w:top w:val="single" w:sz="4" w:space="0" w:color="D0F852" w:themeColor="accent2" w:themeTint="99"/>
        <w:left w:val="single" w:sz="4" w:space="0" w:color="D0F852" w:themeColor="accent2" w:themeTint="99"/>
        <w:bottom w:val="single" w:sz="4" w:space="0" w:color="D0F852" w:themeColor="accent2" w:themeTint="99"/>
        <w:right w:val="single" w:sz="4" w:space="0" w:color="D0F852" w:themeColor="accent2" w:themeTint="99"/>
        <w:insideH w:val="single" w:sz="4" w:space="0" w:color="D0F852" w:themeColor="accent2" w:themeTint="99"/>
        <w:insideV w:val="single" w:sz="4" w:space="0" w:color="D0F85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  <w:tblStylePr w:type="neCell">
      <w:tblPr/>
      <w:tcPr>
        <w:tcBorders>
          <w:bottom w:val="single" w:sz="4" w:space="0" w:color="D0F852" w:themeColor="accent2" w:themeTint="99"/>
        </w:tcBorders>
      </w:tcPr>
    </w:tblStylePr>
    <w:tblStylePr w:type="nwCell">
      <w:tblPr/>
      <w:tcPr>
        <w:tcBorders>
          <w:bottom w:val="single" w:sz="4" w:space="0" w:color="D0F852" w:themeColor="accent2" w:themeTint="99"/>
        </w:tcBorders>
      </w:tcPr>
    </w:tblStylePr>
    <w:tblStylePr w:type="seCell">
      <w:tblPr/>
      <w:tcPr>
        <w:tcBorders>
          <w:top w:val="single" w:sz="4" w:space="0" w:color="D0F852" w:themeColor="accent2" w:themeTint="99"/>
        </w:tcBorders>
      </w:tcPr>
    </w:tblStylePr>
    <w:tblStylePr w:type="swCell">
      <w:tblPr/>
      <w:tcPr>
        <w:tcBorders>
          <w:top w:val="single" w:sz="4" w:space="0" w:color="D0F852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72222"/>
    <w:pPr>
      <w:spacing w:after="0" w:line="240" w:lineRule="auto"/>
    </w:pPr>
    <w:rPr>
      <w:color w:val="0C7A6A" w:themeColor="accent3" w:themeShade="BF"/>
    </w:rPr>
    <w:tblPr>
      <w:tblStyleRowBandSize w:val="1"/>
      <w:tblStyleColBandSize w:val="1"/>
      <w:tblBorders>
        <w:top w:val="single" w:sz="4" w:space="0" w:color="4AEDD5" w:themeColor="accent3" w:themeTint="99"/>
        <w:left w:val="single" w:sz="4" w:space="0" w:color="4AEDD5" w:themeColor="accent3" w:themeTint="99"/>
        <w:bottom w:val="single" w:sz="4" w:space="0" w:color="4AEDD5" w:themeColor="accent3" w:themeTint="99"/>
        <w:right w:val="single" w:sz="4" w:space="0" w:color="4AEDD5" w:themeColor="accent3" w:themeTint="99"/>
        <w:insideH w:val="single" w:sz="4" w:space="0" w:color="4AEDD5" w:themeColor="accent3" w:themeTint="99"/>
        <w:insideV w:val="single" w:sz="4" w:space="0" w:color="4AEDD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  <w:tblStylePr w:type="neCell">
      <w:tblPr/>
      <w:tcPr>
        <w:tcBorders>
          <w:bottom w:val="single" w:sz="4" w:space="0" w:color="4AEDD5" w:themeColor="accent3" w:themeTint="99"/>
        </w:tcBorders>
      </w:tcPr>
    </w:tblStylePr>
    <w:tblStylePr w:type="nwCell">
      <w:tblPr/>
      <w:tcPr>
        <w:tcBorders>
          <w:bottom w:val="single" w:sz="4" w:space="0" w:color="4AEDD5" w:themeColor="accent3" w:themeTint="99"/>
        </w:tcBorders>
      </w:tcPr>
    </w:tblStylePr>
    <w:tblStylePr w:type="seCell">
      <w:tblPr/>
      <w:tcPr>
        <w:tcBorders>
          <w:top w:val="single" w:sz="4" w:space="0" w:color="4AEDD5" w:themeColor="accent3" w:themeTint="99"/>
        </w:tcBorders>
      </w:tcPr>
    </w:tblStylePr>
    <w:tblStylePr w:type="swCell">
      <w:tblPr/>
      <w:tcPr>
        <w:tcBorders>
          <w:top w:val="single" w:sz="4" w:space="0" w:color="4AEDD5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72222"/>
    <w:pPr>
      <w:spacing w:after="0" w:line="240" w:lineRule="auto"/>
    </w:pPr>
    <w:rPr>
      <w:color w:val="118F79" w:themeColor="accent4" w:themeShade="BF"/>
    </w:rPr>
    <w:tblPr>
      <w:tblStyleRowBandSize w:val="1"/>
      <w:tblStyleColBandSize w:val="1"/>
      <w:tblBorders>
        <w:top w:val="single" w:sz="4" w:space="0" w:color="60ECD4" w:themeColor="accent4" w:themeTint="99"/>
        <w:left w:val="single" w:sz="4" w:space="0" w:color="60ECD4" w:themeColor="accent4" w:themeTint="99"/>
        <w:bottom w:val="single" w:sz="4" w:space="0" w:color="60ECD4" w:themeColor="accent4" w:themeTint="99"/>
        <w:right w:val="single" w:sz="4" w:space="0" w:color="60ECD4" w:themeColor="accent4" w:themeTint="99"/>
        <w:insideH w:val="single" w:sz="4" w:space="0" w:color="60ECD4" w:themeColor="accent4" w:themeTint="99"/>
        <w:insideV w:val="single" w:sz="4" w:space="0" w:color="60ECD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  <w:tblStylePr w:type="neCell">
      <w:tblPr/>
      <w:tcPr>
        <w:tcBorders>
          <w:bottom w:val="single" w:sz="4" w:space="0" w:color="60ECD4" w:themeColor="accent4" w:themeTint="99"/>
        </w:tcBorders>
      </w:tcPr>
    </w:tblStylePr>
    <w:tblStylePr w:type="nwCell">
      <w:tblPr/>
      <w:tcPr>
        <w:tcBorders>
          <w:bottom w:val="single" w:sz="4" w:space="0" w:color="60ECD4" w:themeColor="accent4" w:themeTint="99"/>
        </w:tcBorders>
      </w:tcPr>
    </w:tblStylePr>
    <w:tblStylePr w:type="seCell">
      <w:tblPr/>
      <w:tcPr>
        <w:tcBorders>
          <w:top w:val="single" w:sz="4" w:space="0" w:color="60ECD4" w:themeColor="accent4" w:themeTint="99"/>
        </w:tcBorders>
      </w:tcPr>
    </w:tblStylePr>
    <w:tblStylePr w:type="swCell">
      <w:tblPr/>
      <w:tcPr>
        <w:tcBorders>
          <w:top w:val="single" w:sz="4" w:space="0" w:color="60ECD4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72222"/>
    <w:pPr>
      <w:spacing w:after="0" w:line="240" w:lineRule="auto"/>
    </w:pPr>
    <w:rPr>
      <w:color w:val="033B32" w:themeColor="accent5" w:themeShade="BF"/>
    </w:rPr>
    <w:tblPr>
      <w:tblStyleRowBandSize w:val="1"/>
      <w:tblStyleColBandSize w:val="1"/>
      <w:tblBorders>
        <w:top w:val="single" w:sz="4" w:space="0" w:color="0CF1CF" w:themeColor="accent5" w:themeTint="99"/>
        <w:left w:val="single" w:sz="4" w:space="0" w:color="0CF1CF" w:themeColor="accent5" w:themeTint="99"/>
        <w:bottom w:val="single" w:sz="4" w:space="0" w:color="0CF1CF" w:themeColor="accent5" w:themeTint="99"/>
        <w:right w:val="single" w:sz="4" w:space="0" w:color="0CF1CF" w:themeColor="accent5" w:themeTint="99"/>
        <w:insideH w:val="single" w:sz="4" w:space="0" w:color="0CF1CF" w:themeColor="accent5" w:themeTint="99"/>
        <w:insideV w:val="single" w:sz="4" w:space="0" w:color="0CF1C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  <w:tblStylePr w:type="neCell">
      <w:tblPr/>
      <w:tcPr>
        <w:tcBorders>
          <w:bottom w:val="single" w:sz="4" w:space="0" w:color="0CF1CF" w:themeColor="accent5" w:themeTint="99"/>
        </w:tcBorders>
      </w:tcPr>
    </w:tblStylePr>
    <w:tblStylePr w:type="nwCell">
      <w:tblPr/>
      <w:tcPr>
        <w:tcBorders>
          <w:bottom w:val="single" w:sz="4" w:space="0" w:color="0CF1CF" w:themeColor="accent5" w:themeTint="99"/>
        </w:tcBorders>
      </w:tcPr>
    </w:tblStylePr>
    <w:tblStylePr w:type="seCell">
      <w:tblPr/>
      <w:tcPr>
        <w:tcBorders>
          <w:top w:val="single" w:sz="4" w:space="0" w:color="0CF1CF" w:themeColor="accent5" w:themeTint="99"/>
        </w:tcBorders>
      </w:tcPr>
    </w:tblStylePr>
    <w:tblStylePr w:type="swCell">
      <w:tblPr/>
      <w:tcPr>
        <w:tcBorders>
          <w:top w:val="single" w:sz="4" w:space="0" w:color="0CF1C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72222"/>
    <w:pPr>
      <w:spacing w:after="0" w:line="240" w:lineRule="auto"/>
    </w:pPr>
    <w:rPr>
      <w:color w:val="212832" w:themeColor="accent6" w:themeShade="BF"/>
    </w:rPr>
    <w:tblPr>
      <w:tblStyleRowBandSize w:val="1"/>
      <w:tblStyleColBandSize w:val="1"/>
      <w:tblBorders>
        <w:top w:val="single" w:sz="4" w:space="0" w:color="6D83A1" w:themeColor="accent6" w:themeTint="99"/>
        <w:left w:val="single" w:sz="4" w:space="0" w:color="6D83A1" w:themeColor="accent6" w:themeTint="99"/>
        <w:bottom w:val="single" w:sz="4" w:space="0" w:color="6D83A1" w:themeColor="accent6" w:themeTint="99"/>
        <w:right w:val="single" w:sz="4" w:space="0" w:color="6D83A1" w:themeColor="accent6" w:themeTint="99"/>
        <w:insideH w:val="single" w:sz="4" w:space="0" w:color="6D83A1" w:themeColor="accent6" w:themeTint="99"/>
        <w:insideV w:val="single" w:sz="4" w:space="0" w:color="6D83A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  <w:tblStylePr w:type="neCell">
      <w:tblPr/>
      <w:tcPr>
        <w:tcBorders>
          <w:bottom w:val="single" w:sz="4" w:space="0" w:color="6D83A1" w:themeColor="accent6" w:themeTint="99"/>
        </w:tcBorders>
      </w:tcPr>
    </w:tblStylePr>
    <w:tblStylePr w:type="nwCell">
      <w:tblPr/>
      <w:tcPr>
        <w:tcBorders>
          <w:bottom w:val="single" w:sz="4" w:space="0" w:color="6D83A1" w:themeColor="accent6" w:themeTint="99"/>
        </w:tcBorders>
      </w:tcPr>
    </w:tblStylePr>
    <w:tblStylePr w:type="seCell">
      <w:tblPr/>
      <w:tcPr>
        <w:tcBorders>
          <w:top w:val="single" w:sz="4" w:space="0" w:color="6D83A1" w:themeColor="accent6" w:themeTint="99"/>
        </w:tcBorders>
      </w:tcPr>
    </w:tblStylePr>
    <w:tblStylePr w:type="swCell">
      <w:tblPr/>
      <w:tcPr>
        <w:tcBorders>
          <w:top w:val="single" w:sz="4" w:space="0" w:color="6D83A1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72222"/>
    <w:rPr>
      <w:rFonts w:asciiTheme="majorHAnsi" w:eastAsiaTheme="majorEastAsia" w:hAnsiTheme="majorHAnsi" w:cstheme="majorBidi"/>
      <w:color w:val="63780B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222"/>
    <w:rPr>
      <w:rFonts w:asciiTheme="majorHAnsi" w:eastAsiaTheme="majorEastAsia" w:hAnsiTheme="majorHAnsi" w:cstheme="majorBidi"/>
      <w:i/>
      <w:iCs/>
      <w:color w:val="95B511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222"/>
    <w:rPr>
      <w:rFonts w:asciiTheme="majorHAnsi" w:eastAsiaTheme="majorEastAsia" w:hAnsiTheme="majorHAnsi" w:cstheme="majorBidi"/>
      <w:color w:val="95B511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222"/>
    <w:rPr>
      <w:rFonts w:asciiTheme="majorHAnsi" w:eastAsiaTheme="majorEastAsia" w:hAnsiTheme="majorHAnsi" w:cstheme="majorBidi"/>
      <w:color w:val="63780B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222"/>
    <w:rPr>
      <w:rFonts w:asciiTheme="majorHAnsi" w:eastAsiaTheme="majorEastAsia" w:hAnsiTheme="majorHAnsi" w:cstheme="majorBidi"/>
      <w:i/>
      <w:iCs/>
      <w:color w:val="63780B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HTMLAcronym">
    <w:name w:val="HTML Acronym"/>
    <w:basedOn w:val="DefaultParagraphFont"/>
    <w:uiPriority w:val="99"/>
    <w:semiHidden/>
    <w:unhideWhenUsed/>
    <w:rsid w:val="00572222"/>
    <w:rPr>
      <w:sz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7222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Cite">
    <w:name w:val="HTML Cit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Code">
    <w:name w:val="HTML Code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Keyboard">
    <w:name w:val="HTML Keyboard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2222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Sample">
    <w:name w:val="HTML Sample"/>
    <w:basedOn w:val="DefaultParagraphFont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yperlink">
    <w:name w:val="Hyperlink"/>
    <w:basedOn w:val="DefaultParagraphFont"/>
    <w:uiPriority w:val="99"/>
    <w:semiHidden/>
    <w:unhideWhenUsed/>
    <w:rsid w:val="000F51EC"/>
    <w:rPr>
      <w:color w:val="0B6051" w:themeColor="accent4" w:themeShade="80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0F51EC"/>
    <w:rPr>
      <w:i/>
      <w:iCs/>
      <w:color w:val="95B511" w:themeColor="accent1" w:themeShade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F51EC"/>
    <w:pPr>
      <w:pBdr>
        <w:top w:val="single" w:sz="4" w:space="10" w:color="C3EA1F" w:themeColor="accent1"/>
        <w:bottom w:val="single" w:sz="4" w:space="10" w:color="C3EA1F" w:themeColor="accent1"/>
      </w:pBdr>
      <w:spacing w:before="360" w:after="360"/>
      <w:ind w:left="864" w:right="864"/>
      <w:jc w:val="center"/>
    </w:pPr>
    <w:rPr>
      <w:i/>
      <w:iCs/>
      <w:color w:val="95B51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51EC"/>
    <w:rPr>
      <w:i/>
      <w:iCs/>
      <w:color w:val="95B511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0F51EC"/>
    <w:rPr>
      <w:b/>
      <w:bCs/>
      <w:caps w:val="0"/>
      <w:smallCaps/>
      <w:color w:val="95B511" w:themeColor="accent1" w:themeShade="BF"/>
      <w:spacing w:val="5"/>
      <w:sz w:val="22"/>
    </w:rPr>
  </w:style>
  <w:style w:type="table" w:styleId="LightGrid">
    <w:name w:val="Light Grid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EA1F" w:themeColor="accent1"/>
        <w:left w:val="single" w:sz="8" w:space="0" w:color="C3EA1F" w:themeColor="accent1"/>
        <w:bottom w:val="single" w:sz="8" w:space="0" w:color="C3EA1F" w:themeColor="accent1"/>
        <w:right w:val="single" w:sz="8" w:space="0" w:color="C3EA1F" w:themeColor="accent1"/>
        <w:insideH w:val="single" w:sz="8" w:space="0" w:color="C3EA1F" w:themeColor="accent1"/>
        <w:insideV w:val="single" w:sz="8" w:space="0" w:color="C3EA1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EA1F" w:themeColor="accent1"/>
          <w:left w:val="single" w:sz="8" w:space="0" w:color="C3EA1F" w:themeColor="accent1"/>
          <w:bottom w:val="single" w:sz="18" w:space="0" w:color="C3EA1F" w:themeColor="accent1"/>
          <w:right w:val="single" w:sz="8" w:space="0" w:color="C3EA1F" w:themeColor="accent1"/>
          <w:insideH w:val="nil"/>
          <w:insideV w:val="single" w:sz="8" w:space="0" w:color="C3EA1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  <w:insideH w:val="nil"/>
          <w:insideV w:val="single" w:sz="8" w:space="0" w:color="C3EA1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</w:tcBorders>
      </w:tcPr>
    </w:tblStylePr>
    <w:tblStylePr w:type="band1Vert">
      <w:tblPr/>
      <w:tcPr>
        <w:tcBorders>
          <w:top w:val="single" w:sz="8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</w:tcBorders>
        <w:shd w:val="clear" w:color="auto" w:fill="F0F9C7" w:themeFill="accent1" w:themeFillTint="3F"/>
      </w:tcPr>
    </w:tblStylePr>
    <w:tblStylePr w:type="band1Horz">
      <w:tblPr/>
      <w:tcPr>
        <w:tcBorders>
          <w:top w:val="single" w:sz="8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  <w:insideV w:val="single" w:sz="8" w:space="0" w:color="C3EA1F" w:themeColor="accent1"/>
        </w:tcBorders>
        <w:shd w:val="clear" w:color="auto" w:fill="F0F9C7" w:themeFill="accent1" w:themeFillTint="3F"/>
      </w:tcPr>
    </w:tblStylePr>
    <w:tblStylePr w:type="band2Horz">
      <w:tblPr/>
      <w:tcPr>
        <w:tcBorders>
          <w:top w:val="single" w:sz="8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  <w:insideV w:val="single" w:sz="8" w:space="0" w:color="C3EA1F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DCB08" w:themeColor="accent2"/>
        <w:left w:val="single" w:sz="8" w:space="0" w:color="9DCB08" w:themeColor="accent2"/>
        <w:bottom w:val="single" w:sz="8" w:space="0" w:color="9DCB08" w:themeColor="accent2"/>
        <w:right w:val="single" w:sz="8" w:space="0" w:color="9DCB08" w:themeColor="accent2"/>
        <w:insideH w:val="single" w:sz="8" w:space="0" w:color="9DCB08" w:themeColor="accent2"/>
        <w:insideV w:val="single" w:sz="8" w:space="0" w:color="9DCB0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CB08" w:themeColor="accent2"/>
          <w:left w:val="single" w:sz="8" w:space="0" w:color="9DCB08" w:themeColor="accent2"/>
          <w:bottom w:val="single" w:sz="18" w:space="0" w:color="9DCB08" w:themeColor="accent2"/>
          <w:right w:val="single" w:sz="8" w:space="0" w:color="9DCB08" w:themeColor="accent2"/>
          <w:insideH w:val="nil"/>
          <w:insideV w:val="single" w:sz="8" w:space="0" w:color="9DCB0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  <w:insideH w:val="nil"/>
          <w:insideV w:val="single" w:sz="8" w:space="0" w:color="9DCB0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</w:tcBorders>
      </w:tcPr>
    </w:tblStylePr>
    <w:tblStylePr w:type="band1Vert">
      <w:tblPr/>
      <w:tcPr>
        <w:tcBorders>
          <w:top w:val="single" w:sz="8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</w:tcBorders>
        <w:shd w:val="clear" w:color="auto" w:fill="EBFCB7" w:themeFill="accent2" w:themeFillTint="3F"/>
      </w:tcPr>
    </w:tblStylePr>
    <w:tblStylePr w:type="band1Horz">
      <w:tblPr/>
      <w:tcPr>
        <w:tcBorders>
          <w:top w:val="single" w:sz="8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  <w:insideV w:val="single" w:sz="8" w:space="0" w:color="9DCB08" w:themeColor="accent2"/>
        </w:tcBorders>
        <w:shd w:val="clear" w:color="auto" w:fill="EBFCB7" w:themeFill="accent2" w:themeFillTint="3F"/>
      </w:tcPr>
    </w:tblStylePr>
    <w:tblStylePr w:type="band2Horz">
      <w:tblPr/>
      <w:tcPr>
        <w:tcBorders>
          <w:top w:val="single" w:sz="8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  <w:insideV w:val="single" w:sz="8" w:space="0" w:color="9DCB08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10A48E" w:themeColor="accent3"/>
        <w:left w:val="single" w:sz="8" w:space="0" w:color="10A48E" w:themeColor="accent3"/>
        <w:bottom w:val="single" w:sz="8" w:space="0" w:color="10A48E" w:themeColor="accent3"/>
        <w:right w:val="single" w:sz="8" w:space="0" w:color="10A48E" w:themeColor="accent3"/>
        <w:insideH w:val="single" w:sz="8" w:space="0" w:color="10A48E" w:themeColor="accent3"/>
        <w:insideV w:val="single" w:sz="8" w:space="0" w:color="10A4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0A48E" w:themeColor="accent3"/>
          <w:left w:val="single" w:sz="8" w:space="0" w:color="10A48E" w:themeColor="accent3"/>
          <w:bottom w:val="single" w:sz="18" w:space="0" w:color="10A48E" w:themeColor="accent3"/>
          <w:right w:val="single" w:sz="8" w:space="0" w:color="10A48E" w:themeColor="accent3"/>
          <w:insideH w:val="nil"/>
          <w:insideV w:val="single" w:sz="8" w:space="0" w:color="10A4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  <w:insideH w:val="nil"/>
          <w:insideV w:val="single" w:sz="8" w:space="0" w:color="10A4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</w:tcBorders>
      </w:tcPr>
    </w:tblStylePr>
    <w:tblStylePr w:type="band1Vert">
      <w:tblPr/>
      <w:tcPr>
        <w:tcBorders>
          <w:top w:val="single" w:sz="8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</w:tcBorders>
        <w:shd w:val="clear" w:color="auto" w:fill="B4F7ED" w:themeFill="accent3" w:themeFillTint="3F"/>
      </w:tcPr>
    </w:tblStylePr>
    <w:tblStylePr w:type="band1Horz">
      <w:tblPr/>
      <w:tcPr>
        <w:tcBorders>
          <w:top w:val="single" w:sz="8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  <w:insideV w:val="single" w:sz="8" w:space="0" w:color="10A48E" w:themeColor="accent3"/>
        </w:tcBorders>
        <w:shd w:val="clear" w:color="auto" w:fill="B4F7ED" w:themeFill="accent3" w:themeFillTint="3F"/>
      </w:tcPr>
    </w:tblStylePr>
    <w:tblStylePr w:type="band2Horz">
      <w:tblPr/>
      <w:tcPr>
        <w:tcBorders>
          <w:top w:val="single" w:sz="8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  <w:insideV w:val="single" w:sz="8" w:space="0" w:color="10A4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17C0A3" w:themeColor="accent4"/>
        <w:left w:val="single" w:sz="8" w:space="0" w:color="17C0A3" w:themeColor="accent4"/>
        <w:bottom w:val="single" w:sz="8" w:space="0" w:color="17C0A3" w:themeColor="accent4"/>
        <w:right w:val="single" w:sz="8" w:space="0" w:color="17C0A3" w:themeColor="accent4"/>
        <w:insideH w:val="single" w:sz="8" w:space="0" w:color="17C0A3" w:themeColor="accent4"/>
        <w:insideV w:val="single" w:sz="8" w:space="0" w:color="17C0A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C0A3" w:themeColor="accent4"/>
          <w:left w:val="single" w:sz="8" w:space="0" w:color="17C0A3" w:themeColor="accent4"/>
          <w:bottom w:val="single" w:sz="18" w:space="0" w:color="17C0A3" w:themeColor="accent4"/>
          <w:right w:val="single" w:sz="8" w:space="0" w:color="17C0A3" w:themeColor="accent4"/>
          <w:insideH w:val="nil"/>
          <w:insideV w:val="single" w:sz="8" w:space="0" w:color="17C0A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  <w:insideH w:val="nil"/>
          <w:insideV w:val="single" w:sz="8" w:space="0" w:color="17C0A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</w:tcBorders>
      </w:tcPr>
    </w:tblStylePr>
    <w:tblStylePr w:type="band1Vert">
      <w:tblPr/>
      <w:tcPr>
        <w:tcBorders>
          <w:top w:val="single" w:sz="8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</w:tcBorders>
        <w:shd w:val="clear" w:color="auto" w:fill="BDF7ED" w:themeFill="accent4" w:themeFillTint="3F"/>
      </w:tcPr>
    </w:tblStylePr>
    <w:tblStylePr w:type="band1Horz">
      <w:tblPr/>
      <w:tcPr>
        <w:tcBorders>
          <w:top w:val="single" w:sz="8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  <w:insideV w:val="single" w:sz="8" w:space="0" w:color="17C0A3" w:themeColor="accent4"/>
        </w:tcBorders>
        <w:shd w:val="clear" w:color="auto" w:fill="BDF7ED" w:themeFill="accent4" w:themeFillTint="3F"/>
      </w:tcPr>
    </w:tblStylePr>
    <w:tblStylePr w:type="band2Horz">
      <w:tblPr/>
      <w:tcPr>
        <w:tcBorders>
          <w:top w:val="single" w:sz="8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  <w:insideV w:val="single" w:sz="8" w:space="0" w:color="17C0A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44F44" w:themeColor="accent5"/>
        <w:left w:val="single" w:sz="8" w:space="0" w:color="044F44" w:themeColor="accent5"/>
        <w:bottom w:val="single" w:sz="8" w:space="0" w:color="044F44" w:themeColor="accent5"/>
        <w:right w:val="single" w:sz="8" w:space="0" w:color="044F44" w:themeColor="accent5"/>
        <w:insideH w:val="single" w:sz="8" w:space="0" w:color="044F44" w:themeColor="accent5"/>
        <w:insideV w:val="single" w:sz="8" w:space="0" w:color="044F4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44F44" w:themeColor="accent5"/>
          <w:left w:val="single" w:sz="8" w:space="0" w:color="044F44" w:themeColor="accent5"/>
          <w:bottom w:val="single" w:sz="18" w:space="0" w:color="044F44" w:themeColor="accent5"/>
          <w:right w:val="single" w:sz="8" w:space="0" w:color="044F44" w:themeColor="accent5"/>
          <w:insideH w:val="nil"/>
          <w:insideV w:val="single" w:sz="8" w:space="0" w:color="044F4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  <w:insideH w:val="nil"/>
          <w:insideV w:val="single" w:sz="8" w:space="0" w:color="044F4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</w:tcBorders>
      </w:tcPr>
    </w:tblStylePr>
    <w:tblStylePr w:type="band1Vert">
      <w:tblPr/>
      <w:tcPr>
        <w:tcBorders>
          <w:top w:val="single" w:sz="8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</w:tcBorders>
        <w:shd w:val="clear" w:color="auto" w:fill="9AFAEB" w:themeFill="accent5" w:themeFillTint="3F"/>
      </w:tcPr>
    </w:tblStylePr>
    <w:tblStylePr w:type="band1Horz">
      <w:tblPr/>
      <w:tcPr>
        <w:tcBorders>
          <w:top w:val="single" w:sz="8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  <w:insideV w:val="single" w:sz="8" w:space="0" w:color="044F44" w:themeColor="accent5"/>
        </w:tcBorders>
        <w:shd w:val="clear" w:color="auto" w:fill="9AFAEB" w:themeFill="accent5" w:themeFillTint="3F"/>
      </w:tcPr>
    </w:tblStylePr>
    <w:tblStylePr w:type="band2Horz">
      <w:tblPr/>
      <w:tcPr>
        <w:tcBorders>
          <w:top w:val="single" w:sz="8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  <w:insideV w:val="single" w:sz="8" w:space="0" w:color="044F4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2C3644" w:themeColor="accent6"/>
        <w:left w:val="single" w:sz="8" w:space="0" w:color="2C3644" w:themeColor="accent6"/>
        <w:bottom w:val="single" w:sz="8" w:space="0" w:color="2C3644" w:themeColor="accent6"/>
        <w:right w:val="single" w:sz="8" w:space="0" w:color="2C3644" w:themeColor="accent6"/>
        <w:insideH w:val="single" w:sz="8" w:space="0" w:color="2C3644" w:themeColor="accent6"/>
        <w:insideV w:val="single" w:sz="8" w:space="0" w:color="2C3644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3644" w:themeColor="accent6"/>
          <w:left w:val="single" w:sz="8" w:space="0" w:color="2C3644" w:themeColor="accent6"/>
          <w:bottom w:val="single" w:sz="18" w:space="0" w:color="2C3644" w:themeColor="accent6"/>
          <w:right w:val="single" w:sz="8" w:space="0" w:color="2C3644" w:themeColor="accent6"/>
          <w:insideH w:val="nil"/>
          <w:insideV w:val="single" w:sz="8" w:space="0" w:color="2C3644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  <w:insideH w:val="nil"/>
          <w:insideV w:val="single" w:sz="8" w:space="0" w:color="2C3644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</w:tcBorders>
      </w:tcPr>
    </w:tblStylePr>
    <w:tblStylePr w:type="band1Vert">
      <w:tblPr/>
      <w:tcPr>
        <w:tcBorders>
          <w:top w:val="single" w:sz="8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</w:tcBorders>
        <w:shd w:val="clear" w:color="auto" w:fill="C3CCD8" w:themeFill="accent6" w:themeFillTint="3F"/>
      </w:tcPr>
    </w:tblStylePr>
    <w:tblStylePr w:type="band1Horz">
      <w:tblPr/>
      <w:tcPr>
        <w:tcBorders>
          <w:top w:val="single" w:sz="8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  <w:insideV w:val="single" w:sz="8" w:space="0" w:color="2C3644" w:themeColor="accent6"/>
        </w:tcBorders>
        <w:shd w:val="clear" w:color="auto" w:fill="C3CCD8" w:themeFill="accent6" w:themeFillTint="3F"/>
      </w:tcPr>
    </w:tblStylePr>
    <w:tblStylePr w:type="band2Horz">
      <w:tblPr/>
      <w:tcPr>
        <w:tcBorders>
          <w:top w:val="single" w:sz="8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  <w:insideV w:val="single" w:sz="8" w:space="0" w:color="2C3644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EA1F" w:themeColor="accent1"/>
        <w:left w:val="single" w:sz="8" w:space="0" w:color="C3EA1F" w:themeColor="accent1"/>
        <w:bottom w:val="single" w:sz="8" w:space="0" w:color="C3EA1F" w:themeColor="accent1"/>
        <w:right w:val="single" w:sz="8" w:space="0" w:color="C3EA1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3EA1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</w:tcBorders>
      </w:tcPr>
    </w:tblStylePr>
    <w:tblStylePr w:type="band1Horz">
      <w:tblPr/>
      <w:tcPr>
        <w:tcBorders>
          <w:top w:val="single" w:sz="8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DCB08" w:themeColor="accent2"/>
        <w:left w:val="single" w:sz="8" w:space="0" w:color="9DCB08" w:themeColor="accent2"/>
        <w:bottom w:val="single" w:sz="8" w:space="0" w:color="9DCB08" w:themeColor="accent2"/>
        <w:right w:val="single" w:sz="8" w:space="0" w:color="9DCB0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CB0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</w:tcBorders>
      </w:tcPr>
    </w:tblStylePr>
    <w:tblStylePr w:type="band1Horz">
      <w:tblPr/>
      <w:tcPr>
        <w:tcBorders>
          <w:top w:val="single" w:sz="8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10A48E" w:themeColor="accent3"/>
        <w:left w:val="single" w:sz="8" w:space="0" w:color="10A48E" w:themeColor="accent3"/>
        <w:bottom w:val="single" w:sz="8" w:space="0" w:color="10A48E" w:themeColor="accent3"/>
        <w:right w:val="single" w:sz="8" w:space="0" w:color="10A4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0A4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</w:tcBorders>
      </w:tcPr>
    </w:tblStylePr>
    <w:tblStylePr w:type="band1Horz">
      <w:tblPr/>
      <w:tcPr>
        <w:tcBorders>
          <w:top w:val="single" w:sz="8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17C0A3" w:themeColor="accent4"/>
        <w:left w:val="single" w:sz="8" w:space="0" w:color="17C0A3" w:themeColor="accent4"/>
        <w:bottom w:val="single" w:sz="8" w:space="0" w:color="17C0A3" w:themeColor="accent4"/>
        <w:right w:val="single" w:sz="8" w:space="0" w:color="17C0A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7C0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</w:tcBorders>
      </w:tcPr>
    </w:tblStylePr>
    <w:tblStylePr w:type="band1Horz">
      <w:tblPr/>
      <w:tcPr>
        <w:tcBorders>
          <w:top w:val="single" w:sz="8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44F44" w:themeColor="accent5"/>
        <w:left w:val="single" w:sz="8" w:space="0" w:color="044F44" w:themeColor="accent5"/>
        <w:bottom w:val="single" w:sz="8" w:space="0" w:color="044F44" w:themeColor="accent5"/>
        <w:right w:val="single" w:sz="8" w:space="0" w:color="044F4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44F4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</w:tcBorders>
      </w:tcPr>
    </w:tblStylePr>
    <w:tblStylePr w:type="band1Horz">
      <w:tblPr/>
      <w:tcPr>
        <w:tcBorders>
          <w:top w:val="single" w:sz="8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2C3644" w:themeColor="accent6"/>
        <w:left w:val="single" w:sz="8" w:space="0" w:color="2C3644" w:themeColor="accent6"/>
        <w:bottom w:val="single" w:sz="8" w:space="0" w:color="2C3644" w:themeColor="accent6"/>
        <w:right w:val="single" w:sz="8" w:space="0" w:color="2C3644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364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</w:tcBorders>
      </w:tcPr>
    </w:tblStylePr>
    <w:tblStylePr w:type="band1Horz">
      <w:tblPr/>
      <w:tcPr>
        <w:tcBorders>
          <w:top w:val="single" w:sz="8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72222"/>
    <w:pPr>
      <w:spacing w:after="0" w:line="240" w:lineRule="auto"/>
    </w:pPr>
    <w:rPr>
      <w:color w:val="95B511" w:themeColor="accent1" w:themeShade="BF"/>
    </w:rPr>
    <w:tblPr>
      <w:tblStyleRowBandSize w:val="1"/>
      <w:tblStyleColBandSize w:val="1"/>
      <w:tblBorders>
        <w:top w:val="single" w:sz="8" w:space="0" w:color="C3EA1F" w:themeColor="accent1"/>
        <w:bottom w:val="single" w:sz="8" w:space="0" w:color="C3EA1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EA1F" w:themeColor="accent1"/>
          <w:left w:val="nil"/>
          <w:bottom w:val="single" w:sz="8" w:space="0" w:color="C3EA1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EA1F" w:themeColor="accent1"/>
          <w:left w:val="nil"/>
          <w:bottom w:val="single" w:sz="8" w:space="0" w:color="C3EA1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F9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F9C7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72222"/>
    <w:pPr>
      <w:spacing w:after="0" w:line="240" w:lineRule="auto"/>
    </w:pPr>
    <w:rPr>
      <w:color w:val="749706" w:themeColor="accent2" w:themeShade="BF"/>
    </w:rPr>
    <w:tblPr>
      <w:tblStyleRowBandSize w:val="1"/>
      <w:tblStyleColBandSize w:val="1"/>
      <w:tblBorders>
        <w:top w:val="single" w:sz="8" w:space="0" w:color="9DCB08" w:themeColor="accent2"/>
        <w:bottom w:val="single" w:sz="8" w:space="0" w:color="9DCB0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CB08" w:themeColor="accent2"/>
          <w:left w:val="nil"/>
          <w:bottom w:val="single" w:sz="8" w:space="0" w:color="9DCB0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CB08" w:themeColor="accent2"/>
          <w:left w:val="nil"/>
          <w:bottom w:val="single" w:sz="8" w:space="0" w:color="9DCB0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FCB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FCB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72222"/>
    <w:pPr>
      <w:spacing w:after="0" w:line="240" w:lineRule="auto"/>
    </w:pPr>
    <w:rPr>
      <w:color w:val="0C7A6A" w:themeColor="accent3" w:themeShade="BF"/>
    </w:rPr>
    <w:tblPr>
      <w:tblStyleRowBandSize w:val="1"/>
      <w:tblStyleColBandSize w:val="1"/>
      <w:tblBorders>
        <w:top w:val="single" w:sz="8" w:space="0" w:color="10A48E" w:themeColor="accent3"/>
        <w:bottom w:val="single" w:sz="8" w:space="0" w:color="10A4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A48E" w:themeColor="accent3"/>
          <w:left w:val="nil"/>
          <w:bottom w:val="single" w:sz="8" w:space="0" w:color="10A4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A48E" w:themeColor="accent3"/>
          <w:left w:val="nil"/>
          <w:bottom w:val="single" w:sz="8" w:space="0" w:color="10A4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F7E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4F7ED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72222"/>
    <w:pPr>
      <w:spacing w:after="0" w:line="240" w:lineRule="auto"/>
    </w:pPr>
    <w:rPr>
      <w:color w:val="118F79" w:themeColor="accent4" w:themeShade="BF"/>
    </w:rPr>
    <w:tblPr>
      <w:tblStyleRowBandSize w:val="1"/>
      <w:tblStyleColBandSize w:val="1"/>
      <w:tblBorders>
        <w:top w:val="single" w:sz="8" w:space="0" w:color="17C0A3" w:themeColor="accent4"/>
        <w:bottom w:val="single" w:sz="8" w:space="0" w:color="17C0A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C0A3" w:themeColor="accent4"/>
          <w:left w:val="nil"/>
          <w:bottom w:val="single" w:sz="8" w:space="0" w:color="17C0A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C0A3" w:themeColor="accent4"/>
          <w:left w:val="nil"/>
          <w:bottom w:val="single" w:sz="8" w:space="0" w:color="17C0A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F7E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DF7ED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72222"/>
    <w:pPr>
      <w:spacing w:after="0" w:line="240" w:lineRule="auto"/>
    </w:pPr>
    <w:rPr>
      <w:color w:val="033B32" w:themeColor="accent5" w:themeShade="BF"/>
    </w:rPr>
    <w:tblPr>
      <w:tblStyleRowBandSize w:val="1"/>
      <w:tblStyleColBandSize w:val="1"/>
      <w:tblBorders>
        <w:top w:val="single" w:sz="8" w:space="0" w:color="044F44" w:themeColor="accent5"/>
        <w:bottom w:val="single" w:sz="8" w:space="0" w:color="044F4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44F44" w:themeColor="accent5"/>
          <w:left w:val="nil"/>
          <w:bottom w:val="single" w:sz="8" w:space="0" w:color="044F4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44F44" w:themeColor="accent5"/>
          <w:left w:val="nil"/>
          <w:bottom w:val="single" w:sz="8" w:space="0" w:color="044F4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AFAE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AFAEB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72222"/>
    <w:pPr>
      <w:spacing w:after="0" w:line="240" w:lineRule="auto"/>
    </w:pPr>
    <w:rPr>
      <w:color w:val="212832" w:themeColor="accent6" w:themeShade="BF"/>
    </w:rPr>
    <w:tblPr>
      <w:tblStyleRowBandSize w:val="1"/>
      <w:tblStyleColBandSize w:val="1"/>
      <w:tblBorders>
        <w:top w:val="single" w:sz="8" w:space="0" w:color="2C3644" w:themeColor="accent6"/>
        <w:bottom w:val="single" w:sz="8" w:space="0" w:color="2C3644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3644" w:themeColor="accent6"/>
          <w:left w:val="nil"/>
          <w:bottom w:val="single" w:sz="8" w:space="0" w:color="2C3644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3644" w:themeColor="accent6"/>
          <w:left w:val="nil"/>
          <w:bottom w:val="single" w:sz="8" w:space="0" w:color="2C3644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CCD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3CCD8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72222"/>
    <w:rPr>
      <w:sz w:val="22"/>
    </w:rPr>
  </w:style>
  <w:style w:type="paragraph" w:styleId="List">
    <w:name w:val="List"/>
    <w:basedOn w:val="Normal"/>
    <w:uiPriority w:val="99"/>
    <w:semiHidden/>
    <w:unhideWhenUsed/>
    <w:rsid w:val="0057222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7222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7222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7222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7222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7222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7222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572222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BF27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BF27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F85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F85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AED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AED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0ECD4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0EC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CF1C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CF1C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D83A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D83A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styleId="ListTable2">
    <w:name w:val="List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BF278" w:themeColor="accent1" w:themeTint="99"/>
        <w:bottom w:val="single" w:sz="4" w:space="0" w:color="DBF278" w:themeColor="accent1" w:themeTint="99"/>
        <w:insideH w:val="single" w:sz="4" w:space="0" w:color="DBF27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0F852" w:themeColor="accent2" w:themeTint="99"/>
        <w:bottom w:val="single" w:sz="4" w:space="0" w:color="D0F852" w:themeColor="accent2" w:themeTint="99"/>
        <w:insideH w:val="single" w:sz="4" w:space="0" w:color="D0F85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AEDD5" w:themeColor="accent3" w:themeTint="99"/>
        <w:bottom w:val="single" w:sz="4" w:space="0" w:color="4AEDD5" w:themeColor="accent3" w:themeTint="99"/>
        <w:insideH w:val="single" w:sz="4" w:space="0" w:color="4AEDD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0ECD4" w:themeColor="accent4" w:themeTint="99"/>
        <w:bottom w:val="single" w:sz="4" w:space="0" w:color="60ECD4" w:themeColor="accent4" w:themeTint="99"/>
        <w:insideH w:val="single" w:sz="4" w:space="0" w:color="60ECD4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CF1CF" w:themeColor="accent5" w:themeTint="99"/>
        <w:bottom w:val="single" w:sz="4" w:space="0" w:color="0CF1CF" w:themeColor="accent5" w:themeTint="99"/>
        <w:insideH w:val="single" w:sz="4" w:space="0" w:color="0CF1C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D83A1" w:themeColor="accent6" w:themeTint="99"/>
        <w:bottom w:val="single" w:sz="4" w:space="0" w:color="6D83A1" w:themeColor="accent6" w:themeTint="99"/>
        <w:insideH w:val="single" w:sz="4" w:space="0" w:color="6D83A1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styleId="ListTable3">
    <w:name w:val="List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3EA1F" w:themeColor="accent1"/>
        <w:left w:val="single" w:sz="4" w:space="0" w:color="C3EA1F" w:themeColor="accent1"/>
        <w:bottom w:val="single" w:sz="4" w:space="0" w:color="C3EA1F" w:themeColor="accent1"/>
        <w:right w:val="single" w:sz="4" w:space="0" w:color="C3EA1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3EA1F" w:themeFill="accent1"/>
      </w:tcPr>
    </w:tblStylePr>
    <w:tblStylePr w:type="lastRow">
      <w:rPr>
        <w:b/>
        <w:bCs/>
      </w:rPr>
      <w:tblPr/>
      <w:tcPr>
        <w:tcBorders>
          <w:top w:val="double" w:sz="4" w:space="0" w:color="C3EA1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3EA1F" w:themeColor="accent1"/>
          <w:right w:val="single" w:sz="4" w:space="0" w:color="C3EA1F" w:themeColor="accent1"/>
        </w:tcBorders>
      </w:tcPr>
    </w:tblStylePr>
    <w:tblStylePr w:type="band1Horz">
      <w:tblPr/>
      <w:tcPr>
        <w:tcBorders>
          <w:top w:val="single" w:sz="4" w:space="0" w:color="C3EA1F" w:themeColor="accent1"/>
          <w:bottom w:val="single" w:sz="4" w:space="0" w:color="C3EA1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3EA1F" w:themeColor="accent1"/>
          <w:left w:val="nil"/>
        </w:tcBorders>
      </w:tcPr>
    </w:tblStylePr>
    <w:tblStylePr w:type="swCell">
      <w:tblPr/>
      <w:tcPr>
        <w:tcBorders>
          <w:top w:val="double" w:sz="4" w:space="0" w:color="C3EA1F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DCB08" w:themeColor="accent2"/>
        <w:left w:val="single" w:sz="4" w:space="0" w:color="9DCB08" w:themeColor="accent2"/>
        <w:bottom w:val="single" w:sz="4" w:space="0" w:color="9DCB08" w:themeColor="accent2"/>
        <w:right w:val="single" w:sz="4" w:space="0" w:color="9DCB0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DCB08" w:themeFill="accent2"/>
      </w:tcPr>
    </w:tblStylePr>
    <w:tblStylePr w:type="lastRow">
      <w:rPr>
        <w:b/>
        <w:bCs/>
      </w:rPr>
      <w:tblPr/>
      <w:tcPr>
        <w:tcBorders>
          <w:top w:val="double" w:sz="4" w:space="0" w:color="9DCB0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DCB08" w:themeColor="accent2"/>
          <w:right w:val="single" w:sz="4" w:space="0" w:color="9DCB08" w:themeColor="accent2"/>
        </w:tcBorders>
      </w:tcPr>
    </w:tblStylePr>
    <w:tblStylePr w:type="band1Horz">
      <w:tblPr/>
      <w:tcPr>
        <w:tcBorders>
          <w:top w:val="single" w:sz="4" w:space="0" w:color="9DCB08" w:themeColor="accent2"/>
          <w:bottom w:val="single" w:sz="4" w:space="0" w:color="9DCB0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DCB08" w:themeColor="accent2"/>
          <w:left w:val="nil"/>
        </w:tcBorders>
      </w:tcPr>
    </w:tblStylePr>
    <w:tblStylePr w:type="swCell">
      <w:tblPr/>
      <w:tcPr>
        <w:tcBorders>
          <w:top w:val="double" w:sz="4" w:space="0" w:color="9DCB08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10A48E" w:themeColor="accent3"/>
        <w:left w:val="single" w:sz="4" w:space="0" w:color="10A48E" w:themeColor="accent3"/>
        <w:bottom w:val="single" w:sz="4" w:space="0" w:color="10A48E" w:themeColor="accent3"/>
        <w:right w:val="single" w:sz="4" w:space="0" w:color="10A4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0A48E" w:themeFill="accent3"/>
      </w:tcPr>
    </w:tblStylePr>
    <w:tblStylePr w:type="lastRow">
      <w:rPr>
        <w:b/>
        <w:bCs/>
      </w:rPr>
      <w:tblPr/>
      <w:tcPr>
        <w:tcBorders>
          <w:top w:val="double" w:sz="4" w:space="0" w:color="10A4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0A48E" w:themeColor="accent3"/>
          <w:right w:val="single" w:sz="4" w:space="0" w:color="10A48E" w:themeColor="accent3"/>
        </w:tcBorders>
      </w:tcPr>
    </w:tblStylePr>
    <w:tblStylePr w:type="band1Horz">
      <w:tblPr/>
      <w:tcPr>
        <w:tcBorders>
          <w:top w:val="single" w:sz="4" w:space="0" w:color="10A48E" w:themeColor="accent3"/>
          <w:bottom w:val="single" w:sz="4" w:space="0" w:color="10A4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0A48E" w:themeColor="accent3"/>
          <w:left w:val="nil"/>
        </w:tcBorders>
      </w:tcPr>
    </w:tblStylePr>
    <w:tblStylePr w:type="swCell">
      <w:tblPr/>
      <w:tcPr>
        <w:tcBorders>
          <w:top w:val="double" w:sz="4" w:space="0" w:color="10A4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17C0A3" w:themeColor="accent4"/>
        <w:left w:val="single" w:sz="4" w:space="0" w:color="17C0A3" w:themeColor="accent4"/>
        <w:bottom w:val="single" w:sz="4" w:space="0" w:color="17C0A3" w:themeColor="accent4"/>
        <w:right w:val="single" w:sz="4" w:space="0" w:color="17C0A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7C0A3" w:themeFill="accent4"/>
      </w:tcPr>
    </w:tblStylePr>
    <w:tblStylePr w:type="lastRow">
      <w:rPr>
        <w:b/>
        <w:bCs/>
      </w:rPr>
      <w:tblPr/>
      <w:tcPr>
        <w:tcBorders>
          <w:top w:val="double" w:sz="4" w:space="0" w:color="17C0A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7C0A3" w:themeColor="accent4"/>
          <w:right w:val="single" w:sz="4" w:space="0" w:color="17C0A3" w:themeColor="accent4"/>
        </w:tcBorders>
      </w:tcPr>
    </w:tblStylePr>
    <w:tblStylePr w:type="band1Horz">
      <w:tblPr/>
      <w:tcPr>
        <w:tcBorders>
          <w:top w:val="single" w:sz="4" w:space="0" w:color="17C0A3" w:themeColor="accent4"/>
          <w:bottom w:val="single" w:sz="4" w:space="0" w:color="17C0A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7C0A3" w:themeColor="accent4"/>
          <w:left w:val="nil"/>
        </w:tcBorders>
      </w:tcPr>
    </w:tblStylePr>
    <w:tblStylePr w:type="swCell">
      <w:tblPr/>
      <w:tcPr>
        <w:tcBorders>
          <w:top w:val="double" w:sz="4" w:space="0" w:color="17C0A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44F44" w:themeColor="accent5"/>
        <w:left w:val="single" w:sz="4" w:space="0" w:color="044F44" w:themeColor="accent5"/>
        <w:bottom w:val="single" w:sz="4" w:space="0" w:color="044F44" w:themeColor="accent5"/>
        <w:right w:val="single" w:sz="4" w:space="0" w:color="044F4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44F44" w:themeFill="accent5"/>
      </w:tcPr>
    </w:tblStylePr>
    <w:tblStylePr w:type="lastRow">
      <w:rPr>
        <w:b/>
        <w:bCs/>
      </w:rPr>
      <w:tblPr/>
      <w:tcPr>
        <w:tcBorders>
          <w:top w:val="double" w:sz="4" w:space="0" w:color="044F4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44F44" w:themeColor="accent5"/>
          <w:right w:val="single" w:sz="4" w:space="0" w:color="044F44" w:themeColor="accent5"/>
        </w:tcBorders>
      </w:tcPr>
    </w:tblStylePr>
    <w:tblStylePr w:type="band1Horz">
      <w:tblPr/>
      <w:tcPr>
        <w:tcBorders>
          <w:top w:val="single" w:sz="4" w:space="0" w:color="044F44" w:themeColor="accent5"/>
          <w:bottom w:val="single" w:sz="4" w:space="0" w:color="044F4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44F44" w:themeColor="accent5"/>
          <w:left w:val="nil"/>
        </w:tcBorders>
      </w:tcPr>
    </w:tblStylePr>
    <w:tblStylePr w:type="swCell">
      <w:tblPr/>
      <w:tcPr>
        <w:tcBorders>
          <w:top w:val="double" w:sz="4" w:space="0" w:color="044F4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2C3644" w:themeColor="accent6"/>
        <w:left w:val="single" w:sz="4" w:space="0" w:color="2C3644" w:themeColor="accent6"/>
        <w:bottom w:val="single" w:sz="4" w:space="0" w:color="2C3644" w:themeColor="accent6"/>
        <w:right w:val="single" w:sz="4" w:space="0" w:color="2C3644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3644" w:themeFill="accent6"/>
      </w:tcPr>
    </w:tblStylePr>
    <w:tblStylePr w:type="lastRow">
      <w:rPr>
        <w:b/>
        <w:bCs/>
      </w:rPr>
      <w:tblPr/>
      <w:tcPr>
        <w:tcBorders>
          <w:top w:val="double" w:sz="4" w:space="0" w:color="2C3644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3644" w:themeColor="accent6"/>
          <w:right w:val="single" w:sz="4" w:space="0" w:color="2C3644" w:themeColor="accent6"/>
        </w:tcBorders>
      </w:tcPr>
    </w:tblStylePr>
    <w:tblStylePr w:type="band1Horz">
      <w:tblPr/>
      <w:tcPr>
        <w:tcBorders>
          <w:top w:val="single" w:sz="4" w:space="0" w:color="2C3644" w:themeColor="accent6"/>
          <w:bottom w:val="single" w:sz="4" w:space="0" w:color="2C3644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3644" w:themeColor="accent6"/>
          <w:left w:val="nil"/>
        </w:tcBorders>
      </w:tcPr>
    </w:tblStylePr>
    <w:tblStylePr w:type="swCell">
      <w:tblPr/>
      <w:tcPr>
        <w:tcBorders>
          <w:top w:val="double" w:sz="4" w:space="0" w:color="2C3644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BF278" w:themeColor="accent1" w:themeTint="99"/>
        <w:left w:val="single" w:sz="4" w:space="0" w:color="DBF278" w:themeColor="accent1" w:themeTint="99"/>
        <w:bottom w:val="single" w:sz="4" w:space="0" w:color="DBF278" w:themeColor="accent1" w:themeTint="99"/>
        <w:right w:val="single" w:sz="4" w:space="0" w:color="DBF278" w:themeColor="accent1" w:themeTint="99"/>
        <w:insideH w:val="single" w:sz="4" w:space="0" w:color="DBF27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EA1F" w:themeColor="accent1"/>
          <w:left w:val="single" w:sz="4" w:space="0" w:color="C3EA1F" w:themeColor="accent1"/>
          <w:bottom w:val="single" w:sz="4" w:space="0" w:color="C3EA1F" w:themeColor="accent1"/>
          <w:right w:val="single" w:sz="4" w:space="0" w:color="C3EA1F" w:themeColor="accent1"/>
          <w:insideH w:val="nil"/>
        </w:tcBorders>
        <w:shd w:val="clear" w:color="auto" w:fill="C3EA1F" w:themeFill="accent1"/>
      </w:tcPr>
    </w:tblStylePr>
    <w:tblStylePr w:type="lastRow">
      <w:rPr>
        <w:b/>
        <w:bCs/>
      </w:rPr>
      <w:tblPr/>
      <w:tcPr>
        <w:tcBorders>
          <w:top w:val="double" w:sz="4" w:space="0" w:color="DBF27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0F852" w:themeColor="accent2" w:themeTint="99"/>
        <w:left w:val="single" w:sz="4" w:space="0" w:color="D0F852" w:themeColor="accent2" w:themeTint="99"/>
        <w:bottom w:val="single" w:sz="4" w:space="0" w:color="D0F852" w:themeColor="accent2" w:themeTint="99"/>
        <w:right w:val="single" w:sz="4" w:space="0" w:color="D0F852" w:themeColor="accent2" w:themeTint="99"/>
        <w:insideH w:val="single" w:sz="4" w:space="0" w:color="D0F85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CB08" w:themeColor="accent2"/>
          <w:left w:val="single" w:sz="4" w:space="0" w:color="9DCB08" w:themeColor="accent2"/>
          <w:bottom w:val="single" w:sz="4" w:space="0" w:color="9DCB08" w:themeColor="accent2"/>
          <w:right w:val="single" w:sz="4" w:space="0" w:color="9DCB08" w:themeColor="accent2"/>
          <w:insideH w:val="nil"/>
        </w:tcBorders>
        <w:shd w:val="clear" w:color="auto" w:fill="9DCB08" w:themeFill="accent2"/>
      </w:tcPr>
    </w:tblStylePr>
    <w:tblStylePr w:type="lastRow">
      <w:rPr>
        <w:b/>
        <w:bCs/>
      </w:rPr>
      <w:tblPr/>
      <w:tcPr>
        <w:tcBorders>
          <w:top w:val="double" w:sz="4" w:space="0" w:color="D0F85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AEDD5" w:themeColor="accent3" w:themeTint="99"/>
        <w:left w:val="single" w:sz="4" w:space="0" w:color="4AEDD5" w:themeColor="accent3" w:themeTint="99"/>
        <w:bottom w:val="single" w:sz="4" w:space="0" w:color="4AEDD5" w:themeColor="accent3" w:themeTint="99"/>
        <w:right w:val="single" w:sz="4" w:space="0" w:color="4AEDD5" w:themeColor="accent3" w:themeTint="99"/>
        <w:insideH w:val="single" w:sz="4" w:space="0" w:color="4AEDD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0A48E" w:themeColor="accent3"/>
          <w:left w:val="single" w:sz="4" w:space="0" w:color="10A48E" w:themeColor="accent3"/>
          <w:bottom w:val="single" w:sz="4" w:space="0" w:color="10A48E" w:themeColor="accent3"/>
          <w:right w:val="single" w:sz="4" w:space="0" w:color="10A48E" w:themeColor="accent3"/>
          <w:insideH w:val="nil"/>
        </w:tcBorders>
        <w:shd w:val="clear" w:color="auto" w:fill="10A48E" w:themeFill="accent3"/>
      </w:tcPr>
    </w:tblStylePr>
    <w:tblStylePr w:type="lastRow">
      <w:rPr>
        <w:b/>
        <w:bCs/>
      </w:rPr>
      <w:tblPr/>
      <w:tcPr>
        <w:tcBorders>
          <w:top w:val="double" w:sz="4" w:space="0" w:color="4AED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0ECD4" w:themeColor="accent4" w:themeTint="99"/>
        <w:left w:val="single" w:sz="4" w:space="0" w:color="60ECD4" w:themeColor="accent4" w:themeTint="99"/>
        <w:bottom w:val="single" w:sz="4" w:space="0" w:color="60ECD4" w:themeColor="accent4" w:themeTint="99"/>
        <w:right w:val="single" w:sz="4" w:space="0" w:color="60ECD4" w:themeColor="accent4" w:themeTint="99"/>
        <w:insideH w:val="single" w:sz="4" w:space="0" w:color="60ECD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C0A3" w:themeColor="accent4"/>
          <w:left w:val="single" w:sz="4" w:space="0" w:color="17C0A3" w:themeColor="accent4"/>
          <w:bottom w:val="single" w:sz="4" w:space="0" w:color="17C0A3" w:themeColor="accent4"/>
          <w:right w:val="single" w:sz="4" w:space="0" w:color="17C0A3" w:themeColor="accent4"/>
          <w:insideH w:val="nil"/>
        </w:tcBorders>
        <w:shd w:val="clear" w:color="auto" w:fill="17C0A3" w:themeFill="accent4"/>
      </w:tcPr>
    </w:tblStylePr>
    <w:tblStylePr w:type="lastRow">
      <w:rPr>
        <w:b/>
        <w:bCs/>
      </w:rPr>
      <w:tblPr/>
      <w:tcPr>
        <w:tcBorders>
          <w:top w:val="double" w:sz="4" w:space="0" w:color="60EC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CF1CF" w:themeColor="accent5" w:themeTint="99"/>
        <w:left w:val="single" w:sz="4" w:space="0" w:color="0CF1CF" w:themeColor="accent5" w:themeTint="99"/>
        <w:bottom w:val="single" w:sz="4" w:space="0" w:color="0CF1CF" w:themeColor="accent5" w:themeTint="99"/>
        <w:right w:val="single" w:sz="4" w:space="0" w:color="0CF1CF" w:themeColor="accent5" w:themeTint="99"/>
        <w:insideH w:val="single" w:sz="4" w:space="0" w:color="0CF1C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44F44" w:themeColor="accent5"/>
          <w:left w:val="single" w:sz="4" w:space="0" w:color="044F44" w:themeColor="accent5"/>
          <w:bottom w:val="single" w:sz="4" w:space="0" w:color="044F44" w:themeColor="accent5"/>
          <w:right w:val="single" w:sz="4" w:space="0" w:color="044F44" w:themeColor="accent5"/>
          <w:insideH w:val="nil"/>
        </w:tcBorders>
        <w:shd w:val="clear" w:color="auto" w:fill="044F44" w:themeFill="accent5"/>
      </w:tcPr>
    </w:tblStylePr>
    <w:tblStylePr w:type="lastRow">
      <w:rPr>
        <w:b/>
        <w:bCs/>
      </w:rPr>
      <w:tblPr/>
      <w:tcPr>
        <w:tcBorders>
          <w:top w:val="double" w:sz="4" w:space="0" w:color="0CF1C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D83A1" w:themeColor="accent6" w:themeTint="99"/>
        <w:left w:val="single" w:sz="4" w:space="0" w:color="6D83A1" w:themeColor="accent6" w:themeTint="99"/>
        <w:bottom w:val="single" w:sz="4" w:space="0" w:color="6D83A1" w:themeColor="accent6" w:themeTint="99"/>
        <w:right w:val="single" w:sz="4" w:space="0" w:color="6D83A1" w:themeColor="accent6" w:themeTint="99"/>
        <w:insideH w:val="single" w:sz="4" w:space="0" w:color="6D83A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3644" w:themeColor="accent6"/>
          <w:left w:val="single" w:sz="4" w:space="0" w:color="2C3644" w:themeColor="accent6"/>
          <w:bottom w:val="single" w:sz="4" w:space="0" w:color="2C3644" w:themeColor="accent6"/>
          <w:right w:val="single" w:sz="4" w:space="0" w:color="2C3644" w:themeColor="accent6"/>
          <w:insideH w:val="nil"/>
        </w:tcBorders>
        <w:shd w:val="clear" w:color="auto" w:fill="2C3644" w:themeFill="accent6"/>
      </w:tcPr>
    </w:tblStylePr>
    <w:tblStylePr w:type="lastRow">
      <w:rPr>
        <w:b/>
        <w:bCs/>
      </w:rPr>
      <w:tblPr/>
      <w:tcPr>
        <w:tcBorders>
          <w:top w:val="double" w:sz="4" w:space="0" w:color="6D83A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3EA1F" w:themeColor="accent1"/>
        <w:left w:val="single" w:sz="24" w:space="0" w:color="C3EA1F" w:themeColor="accent1"/>
        <w:bottom w:val="single" w:sz="24" w:space="0" w:color="C3EA1F" w:themeColor="accent1"/>
        <w:right w:val="single" w:sz="24" w:space="0" w:color="C3EA1F" w:themeColor="accent1"/>
      </w:tblBorders>
    </w:tblPr>
    <w:tcPr>
      <w:shd w:val="clear" w:color="auto" w:fill="C3EA1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DCB08" w:themeColor="accent2"/>
        <w:left w:val="single" w:sz="24" w:space="0" w:color="9DCB08" w:themeColor="accent2"/>
        <w:bottom w:val="single" w:sz="24" w:space="0" w:color="9DCB08" w:themeColor="accent2"/>
        <w:right w:val="single" w:sz="24" w:space="0" w:color="9DCB08" w:themeColor="accent2"/>
      </w:tblBorders>
    </w:tblPr>
    <w:tcPr>
      <w:shd w:val="clear" w:color="auto" w:fill="9DCB0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0A48E" w:themeColor="accent3"/>
        <w:left w:val="single" w:sz="24" w:space="0" w:color="10A48E" w:themeColor="accent3"/>
        <w:bottom w:val="single" w:sz="24" w:space="0" w:color="10A48E" w:themeColor="accent3"/>
        <w:right w:val="single" w:sz="24" w:space="0" w:color="10A48E" w:themeColor="accent3"/>
      </w:tblBorders>
    </w:tblPr>
    <w:tcPr>
      <w:shd w:val="clear" w:color="auto" w:fill="10A4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7C0A3" w:themeColor="accent4"/>
        <w:left w:val="single" w:sz="24" w:space="0" w:color="17C0A3" w:themeColor="accent4"/>
        <w:bottom w:val="single" w:sz="24" w:space="0" w:color="17C0A3" w:themeColor="accent4"/>
        <w:right w:val="single" w:sz="24" w:space="0" w:color="17C0A3" w:themeColor="accent4"/>
      </w:tblBorders>
    </w:tblPr>
    <w:tcPr>
      <w:shd w:val="clear" w:color="auto" w:fill="17C0A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44F44" w:themeColor="accent5"/>
        <w:left w:val="single" w:sz="24" w:space="0" w:color="044F44" w:themeColor="accent5"/>
        <w:bottom w:val="single" w:sz="24" w:space="0" w:color="044F44" w:themeColor="accent5"/>
        <w:right w:val="single" w:sz="24" w:space="0" w:color="044F44" w:themeColor="accent5"/>
      </w:tblBorders>
    </w:tblPr>
    <w:tcPr>
      <w:shd w:val="clear" w:color="auto" w:fill="044F4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3644" w:themeColor="accent6"/>
        <w:left w:val="single" w:sz="24" w:space="0" w:color="2C3644" w:themeColor="accent6"/>
        <w:bottom w:val="single" w:sz="24" w:space="0" w:color="2C3644" w:themeColor="accent6"/>
        <w:right w:val="single" w:sz="24" w:space="0" w:color="2C3644" w:themeColor="accent6"/>
      </w:tblBorders>
    </w:tblPr>
    <w:tcPr>
      <w:shd w:val="clear" w:color="auto" w:fill="2C3644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72222"/>
    <w:pPr>
      <w:spacing w:after="0" w:line="240" w:lineRule="auto"/>
    </w:pPr>
    <w:rPr>
      <w:color w:val="95B511" w:themeColor="accent1" w:themeShade="BF"/>
    </w:rPr>
    <w:tblPr>
      <w:tblStyleRowBandSize w:val="1"/>
      <w:tblStyleColBandSize w:val="1"/>
      <w:tblBorders>
        <w:top w:val="single" w:sz="4" w:space="0" w:color="C3EA1F" w:themeColor="accent1"/>
        <w:bottom w:val="single" w:sz="4" w:space="0" w:color="C3EA1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C3EA1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C3EA1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72222"/>
    <w:pPr>
      <w:spacing w:after="0" w:line="240" w:lineRule="auto"/>
    </w:pPr>
    <w:rPr>
      <w:color w:val="749706" w:themeColor="accent2" w:themeShade="BF"/>
    </w:rPr>
    <w:tblPr>
      <w:tblStyleRowBandSize w:val="1"/>
      <w:tblStyleColBandSize w:val="1"/>
      <w:tblBorders>
        <w:top w:val="single" w:sz="4" w:space="0" w:color="9DCB08" w:themeColor="accent2"/>
        <w:bottom w:val="single" w:sz="4" w:space="0" w:color="9DCB0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DCB0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DCB0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72222"/>
    <w:pPr>
      <w:spacing w:after="0" w:line="240" w:lineRule="auto"/>
    </w:pPr>
    <w:rPr>
      <w:color w:val="0C7A6A" w:themeColor="accent3" w:themeShade="BF"/>
    </w:rPr>
    <w:tblPr>
      <w:tblStyleRowBandSize w:val="1"/>
      <w:tblStyleColBandSize w:val="1"/>
      <w:tblBorders>
        <w:top w:val="single" w:sz="4" w:space="0" w:color="10A48E" w:themeColor="accent3"/>
        <w:bottom w:val="single" w:sz="4" w:space="0" w:color="10A4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0A4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0A4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72222"/>
    <w:pPr>
      <w:spacing w:after="0" w:line="240" w:lineRule="auto"/>
    </w:pPr>
    <w:rPr>
      <w:color w:val="118F79" w:themeColor="accent4" w:themeShade="BF"/>
    </w:rPr>
    <w:tblPr>
      <w:tblStyleRowBandSize w:val="1"/>
      <w:tblStyleColBandSize w:val="1"/>
      <w:tblBorders>
        <w:top w:val="single" w:sz="4" w:space="0" w:color="17C0A3" w:themeColor="accent4"/>
        <w:bottom w:val="single" w:sz="4" w:space="0" w:color="17C0A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17C0A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17C0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72222"/>
    <w:pPr>
      <w:spacing w:after="0" w:line="240" w:lineRule="auto"/>
    </w:pPr>
    <w:rPr>
      <w:color w:val="033B32" w:themeColor="accent5" w:themeShade="BF"/>
    </w:rPr>
    <w:tblPr>
      <w:tblStyleRowBandSize w:val="1"/>
      <w:tblStyleColBandSize w:val="1"/>
      <w:tblBorders>
        <w:top w:val="single" w:sz="4" w:space="0" w:color="044F44" w:themeColor="accent5"/>
        <w:bottom w:val="single" w:sz="4" w:space="0" w:color="044F4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44F4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44F4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72222"/>
    <w:pPr>
      <w:spacing w:after="0" w:line="240" w:lineRule="auto"/>
    </w:pPr>
    <w:rPr>
      <w:color w:val="212832" w:themeColor="accent6" w:themeShade="BF"/>
    </w:rPr>
    <w:tblPr>
      <w:tblStyleRowBandSize w:val="1"/>
      <w:tblStyleColBandSize w:val="1"/>
      <w:tblBorders>
        <w:top w:val="single" w:sz="4" w:space="0" w:color="2C3644" w:themeColor="accent6"/>
        <w:bottom w:val="single" w:sz="4" w:space="0" w:color="2C3644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C3644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C36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72222"/>
    <w:pPr>
      <w:spacing w:after="0" w:line="240" w:lineRule="auto"/>
    </w:pPr>
    <w:rPr>
      <w:color w:val="95B51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3EA1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3EA1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3EA1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3EA1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72222"/>
    <w:pPr>
      <w:spacing w:after="0" w:line="240" w:lineRule="auto"/>
    </w:pPr>
    <w:rPr>
      <w:color w:val="74970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CB0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CB0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CB0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CB0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72222"/>
    <w:pPr>
      <w:spacing w:after="0" w:line="240" w:lineRule="auto"/>
    </w:pPr>
    <w:rPr>
      <w:color w:val="0C7A6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0A4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0A4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0A4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0A4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72222"/>
    <w:pPr>
      <w:spacing w:after="0" w:line="240" w:lineRule="auto"/>
    </w:pPr>
    <w:rPr>
      <w:color w:val="118F7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7C0A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7C0A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7C0A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7C0A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72222"/>
    <w:pPr>
      <w:spacing w:after="0" w:line="240" w:lineRule="auto"/>
    </w:pPr>
    <w:rPr>
      <w:color w:val="033B32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44F4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44F4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44F4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44F4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72222"/>
    <w:pPr>
      <w:spacing w:after="0" w:line="240" w:lineRule="auto"/>
    </w:pPr>
    <w:rPr>
      <w:color w:val="21283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3644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3644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3644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3644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MediumGrid1">
    <w:name w:val="Medium Grid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2EF57" w:themeColor="accent1" w:themeTint="BF"/>
        <w:left w:val="single" w:sz="8" w:space="0" w:color="D2EF57" w:themeColor="accent1" w:themeTint="BF"/>
        <w:bottom w:val="single" w:sz="8" w:space="0" w:color="D2EF57" w:themeColor="accent1" w:themeTint="BF"/>
        <w:right w:val="single" w:sz="8" w:space="0" w:color="D2EF57" w:themeColor="accent1" w:themeTint="BF"/>
        <w:insideH w:val="single" w:sz="8" w:space="0" w:color="D2EF57" w:themeColor="accent1" w:themeTint="BF"/>
        <w:insideV w:val="single" w:sz="8" w:space="0" w:color="D2EF57" w:themeColor="accent1" w:themeTint="BF"/>
      </w:tblBorders>
    </w:tblPr>
    <w:tcPr>
      <w:shd w:val="clear" w:color="auto" w:fill="F0F9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2EF5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48F" w:themeFill="accent1" w:themeFillTint="7F"/>
      </w:tcPr>
    </w:tblStylePr>
    <w:tblStylePr w:type="band1Horz">
      <w:tblPr/>
      <w:tcPr>
        <w:shd w:val="clear" w:color="auto" w:fill="E1F48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4F627" w:themeColor="accent2" w:themeTint="BF"/>
        <w:left w:val="single" w:sz="8" w:space="0" w:color="C4F627" w:themeColor="accent2" w:themeTint="BF"/>
        <w:bottom w:val="single" w:sz="8" w:space="0" w:color="C4F627" w:themeColor="accent2" w:themeTint="BF"/>
        <w:right w:val="single" w:sz="8" w:space="0" w:color="C4F627" w:themeColor="accent2" w:themeTint="BF"/>
        <w:insideH w:val="single" w:sz="8" w:space="0" w:color="C4F627" w:themeColor="accent2" w:themeTint="BF"/>
        <w:insideV w:val="single" w:sz="8" w:space="0" w:color="C4F627" w:themeColor="accent2" w:themeTint="BF"/>
      </w:tblBorders>
    </w:tblPr>
    <w:tcPr>
      <w:shd w:val="clear" w:color="auto" w:fill="EBFCB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4F62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96F" w:themeFill="accent2" w:themeFillTint="7F"/>
      </w:tcPr>
    </w:tblStylePr>
    <w:tblStylePr w:type="band1Horz">
      <w:tblPr/>
      <w:tcPr>
        <w:shd w:val="clear" w:color="auto" w:fill="D8F96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1DE9CA" w:themeColor="accent3" w:themeTint="BF"/>
        <w:left w:val="single" w:sz="8" w:space="0" w:color="1DE9CA" w:themeColor="accent3" w:themeTint="BF"/>
        <w:bottom w:val="single" w:sz="8" w:space="0" w:color="1DE9CA" w:themeColor="accent3" w:themeTint="BF"/>
        <w:right w:val="single" w:sz="8" w:space="0" w:color="1DE9CA" w:themeColor="accent3" w:themeTint="BF"/>
        <w:insideH w:val="single" w:sz="8" w:space="0" w:color="1DE9CA" w:themeColor="accent3" w:themeTint="BF"/>
        <w:insideV w:val="single" w:sz="8" w:space="0" w:color="1DE9CA" w:themeColor="accent3" w:themeTint="BF"/>
      </w:tblBorders>
    </w:tblPr>
    <w:tcPr>
      <w:shd w:val="clear" w:color="auto" w:fill="B4F7E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DE9C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8F0DC" w:themeFill="accent3" w:themeFillTint="7F"/>
      </w:tcPr>
    </w:tblStylePr>
    <w:tblStylePr w:type="band1Horz">
      <w:tblPr/>
      <w:tcPr>
        <w:shd w:val="clear" w:color="auto" w:fill="68F0D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39E7C9" w:themeColor="accent4" w:themeTint="BF"/>
        <w:left w:val="single" w:sz="8" w:space="0" w:color="39E7C9" w:themeColor="accent4" w:themeTint="BF"/>
        <w:bottom w:val="single" w:sz="8" w:space="0" w:color="39E7C9" w:themeColor="accent4" w:themeTint="BF"/>
        <w:right w:val="single" w:sz="8" w:space="0" w:color="39E7C9" w:themeColor="accent4" w:themeTint="BF"/>
        <w:insideH w:val="single" w:sz="8" w:space="0" w:color="39E7C9" w:themeColor="accent4" w:themeTint="BF"/>
        <w:insideV w:val="single" w:sz="8" w:space="0" w:color="39E7C9" w:themeColor="accent4" w:themeTint="BF"/>
      </w:tblBorders>
    </w:tblPr>
    <w:tcPr>
      <w:shd w:val="clear" w:color="auto" w:fill="BDF7E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9E7C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BEFDB" w:themeFill="accent4" w:themeFillTint="7F"/>
      </w:tcPr>
    </w:tblStylePr>
    <w:tblStylePr w:type="band1Horz">
      <w:tblPr/>
      <w:tcPr>
        <w:shd w:val="clear" w:color="auto" w:fill="7BEFDB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9B49B" w:themeColor="accent5" w:themeTint="BF"/>
        <w:left w:val="single" w:sz="8" w:space="0" w:color="09B49B" w:themeColor="accent5" w:themeTint="BF"/>
        <w:bottom w:val="single" w:sz="8" w:space="0" w:color="09B49B" w:themeColor="accent5" w:themeTint="BF"/>
        <w:right w:val="single" w:sz="8" w:space="0" w:color="09B49B" w:themeColor="accent5" w:themeTint="BF"/>
        <w:insideH w:val="single" w:sz="8" w:space="0" w:color="09B49B" w:themeColor="accent5" w:themeTint="BF"/>
        <w:insideV w:val="single" w:sz="8" w:space="0" w:color="09B49B" w:themeColor="accent5" w:themeTint="BF"/>
      </w:tblBorders>
    </w:tblPr>
    <w:tcPr>
      <w:shd w:val="clear" w:color="auto" w:fill="9AFAE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9B49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4F4D8" w:themeFill="accent5" w:themeFillTint="7F"/>
      </w:tcPr>
    </w:tblStylePr>
    <w:tblStylePr w:type="band1Horz">
      <w:tblPr/>
      <w:tcPr>
        <w:shd w:val="clear" w:color="auto" w:fill="34F4D8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36680" w:themeColor="accent6" w:themeTint="BF"/>
        <w:left w:val="single" w:sz="8" w:space="0" w:color="536680" w:themeColor="accent6" w:themeTint="BF"/>
        <w:bottom w:val="single" w:sz="8" w:space="0" w:color="536680" w:themeColor="accent6" w:themeTint="BF"/>
        <w:right w:val="single" w:sz="8" w:space="0" w:color="536680" w:themeColor="accent6" w:themeTint="BF"/>
        <w:insideH w:val="single" w:sz="8" w:space="0" w:color="536680" w:themeColor="accent6" w:themeTint="BF"/>
        <w:insideV w:val="single" w:sz="8" w:space="0" w:color="536680" w:themeColor="accent6" w:themeTint="BF"/>
      </w:tblBorders>
    </w:tblPr>
    <w:tcPr>
      <w:shd w:val="clear" w:color="auto" w:fill="C3CCD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668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698B1" w:themeFill="accent6" w:themeFillTint="7F"/>
      </w:tcPr>
    </w:tblStylePr>
    <w:tblStylePr w:type="band1Horz">
      <w:tblPr/>
      <w:tcPr>
        <w:shd w:val="clear" w:color="auto" w:fill="8698B1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3EA1F" w:themeColor="accent1"/>
        <w:left w:val="single" w:sz="8" w:space="0" w:color="C3EA1F" w:themeColor="accent1"/>
        <w:bottom w:val="single" w:sz="8" w:space="0" w:color="C3EA1F" w:themeColor="accent1"/>
        <w:right w:val="single" w:sz="8" w:space="0" w:color="C3EA1F" w:themeColor="accent1"/>
        <w:insideH w:val="single" w:sz="8" w:space="0" w:color="C3EA1F" w:themeColor="accent1"/>
        <w:insideV w:val="single" w:sz="8" w:space="0" w:color="C3EA1F" w:themeColor="accent1"/>
      </w:tblBorders>
    </w:tblPr>
    <w:tcPr>
      <w:shd w:val="clear" w:color="auto" w:fill="F0F9C7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9FDE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AD2" w:themeFill="accent1" w:themeFillTint="33"/>
      </w:tcPr>
    </w:tblStylePr>
    <w:tblStylePr w:type="band1Vert">
      <w:tblPr/>
      <w:tcPr>
        <w:shd w:val="clear" w:color="auto" w:fill="E1F48F" w:themeFill="accent1" w:themeFillTint="7F"/>
      </w:tcPr>
    </w:tblStylePr>
    <w:tblStylePr w:type="band1Horz">
      <w:tblPr/>
      <w:tcPr>
        <w:tcBorders>
          <w:insideH w:val="single" w:sz="6" w:space="0" w:color="C3EA1F" w:themeColor="accent1"/>
          <w:insideV w:val="single" w:sz="6" w:space="0" w:color="C3EA1F" w:themeColor="accent1"/>
        </w:tcBorders>
        <w:shd w:val="clear" w:color="auto" w:fill="E1F4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CB08" w:themeColor="accent2"/>
        <w:left w:val="single" w:sz="8" w:space="0" w:color="9DCB08" w:themeColor="accent2"/>
        <w:bottom w:val="single" w:sz="8" w:space="0" w:color="9DCB08" w:themeColor="accent2"/>
        <w:right w:val="single" w:sz="8" w:space="0" w:color="9DCB08" w:themeColor="accent2"/>
        <w:insideH w:val="single" w:sz="8" w:space="0" w:color="9DCB08" w:themeColor="accent2"/>
        <w:insideV w:val="single" w:sz="8" w:space="0" w:color="9DCB08" w:themeColor="accent2"/>
      </w:tblBorders>
    </w:tblPr>
    <w:tcPr>
      <w:shd w:val="clear" w:color="auto" w:fill="EBFCB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EE2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CC5" w:themeFill="accent2" w:themeFillTint="33"/>
      </w:tcPr>
    </w:tblStylePr>
    <w:tblStylePr w:type="band1Vert">
      <w:tblPr/>
      <w:tcPr>
        <w:shd w:val="clear" w:color="auto" w:fill="D8F96F" w:themeFill="accent2" w:themeFillTint="7F"/>
      </w:tcPr>
    </w:tblStylePr>
    <w:tblStylePr w:type="band1Horz">
      <w:tblPr/>
      <w:tcPr>
        <w:tcBorders>
          <w:insideH w:val="single" w:sz="6" w:space="0" w:color="9DCB08" w:themeColor="accent2"/>
          <w:insideV w:val="single" w:sz="6" w:space="0" w:color="9DCB08" w:themeColor="accent2"/>
        </w:tcBorders>
        <w:shd w:val="clear" w:color="auto" w:fill="D8F96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0A48E" w:themeColor="accent3"/>
        <w:left w:val="single" w:sz="8" w:space="0" w:color="10A48E" w:themeColor="accent3"/>
        <w:bottom w:val="single" w:sz="8" w:space="0" w:color="10A48E" w:themeColor="accent3"/>
        <w:right w:val="single" w:sz="8" w:space="0" w:color="10A48E" w:themeColor="accent3"/>
        <w:insideH w:val="single" w:sz="8" w:space="0" w:color="10A48E" w:themeColor="accent3"/>
        <w:insideV w:val="single" w:sz="8" w:space="0" w:color="10A48E" w:themeColor="accent3"/>
      </w:tblBorders>
    </w:tblPr>
    <w:tcPr>
      <w:shd w:val="clear" w:color="auto" w:fill="B4F7E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C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F9F1" w:themeFill="accent3" w:themeFillTint="33"/>
      </w:tcPr>
    </w:tblStylePr>
    <w:tblStylePr w:type="band1Vert">
      <w:tblPr/>
      <w:tcPr>
        <w:shd w:val="clear" w:color="auto" w:fill="68F0DC" w:themeFill="accent3" w:themeFillTint="7F"/>
      </w:tcPr>
    </w:tblStylePr>
    <w:tblStylePr w:type="band1Horz">
      <w:tblPr/>
      <w:tcPr>
        <w:tcBorders>
          <w:insideH w:val="single" w:sz="6" w:space="0" w:color="10A48E" w:themeColor="accent3"/>
          <w:insideV w:val="single" w:sz="6" w:space="0" w:color="10A48E" w:themeColor="accent3"/>
        </w:tcBorders>
        <w:shd w:val="clear" w:color="auto" w:fill="68F0D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C0A3" w:themeColor="accent4"/>
        <w:left w:val="single" w:sz="8" w:space="0" w:color="17C0A3" w:themeColor="accent4"/>
        <w:bottom w:val="single" w:sz="8" w:space="0" w:color="17C0A3" w:themeColor="accent4"/>
        <w:right w:val="single" w:sz="8" w:space="0" w:color="17C0A3" w:themeColor="accent4"/>
        <w:insideH w:val="single" w:sz="8" w:space="0" w:color="17C0A3" w:themeColor="accent4"/>
        <w:insideV w:val="single" w:sz="8" w:space="0" w:color="17C0A3" w:themeColor="accent4"/>
      </w:tblBorders>
    </w:tblPr>
    <w:tcPr>
      <w:shd w:val="clear" w:color="auto" w:fill="BDF7E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5FC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F8F0" w:themeFill="accent4" w:themeFillTint="33"/>
      </w:tcPr>
    </w:tblStylePr>
    <w:tblStylePr w:type="band1Vert">
      <w:tblPr/>
      <w:tcPr>
        <w:shd w:val="clear" w:color="auto" w:fill="7BEFDB" w:themeFill="accent4" w:themeFillTint="7F"/>
      </w:tcPr>
    </w:tblStylePr>
    <w:tblStylePr w:type="band1Horz">
      <w:tblPr/>
      <w:tcPr>
        <w:tcBorders>
          <w:insideH w:val="single" w:sz="6" w:space="0" w:color="17C0A3" w:themeColor="accent4"/>
          <w:insideV w:val="single" w:sz="6" w:space="0" w:color="17C0A3" w:themeColor="accent4"/>
        </w:tcBorders>
        <w:shd w:val="clear" w:color="auto" w:fill="7BEFD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44F44" w:themeColor="accent5"/>
        <w:left w:val="single" w:sz="8" w:space="0" w:color="044F44" w:themeColor="accent5"/>
        <w:bottom w:val="single" w:sz="8" w:space="0" w:color="044F44" w:themeColor="accent5"/>
        <w:right w:val="single" w:sz="8" w:space="0" w:color="044F44" w:themeColor="accent5"/>
        <w:insideH w:val="single" w:sz="8" w:space="0" w:color="044F44" w:themeColor="accent5"/>
        <w:insideV w:val="single" w:sz="8" w:space="0" w:color="044F44" w:themeColor="accent5"/>
      </w:tblBorders>
    </w:tblPr>
    <w:tcPr>
      <w:shd w:val="clear" w:color="auto" w:fill="9AFAE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D7FD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FBEF" w:themeFill="accent5" w:themeFillTint="33"/>
      </w:tcPr>
    </w:tblStylePr>
    <w:tblStylePr w:type="band1Vert">
      <w:tblPr/>
      <w:tcPr>
        <w:shd w:val="clear" w:color="auto" w:fill="34F4D8" w:themeFill="accent5" w:themeFillTint="7F"/>
      </w:tcPr>
    </w:tblStylePr>
    <w:tblStylePr w:type="band1Horz">
      <w:tblPr/>
      <w:tcPr>
        <w:tcBorders>
          <w:insideH w:val="single" w:sz="6" w:space="0" w:color="044F44" w:themeColor="accent5"/>
          <w:insideV w:val="single" w:sz="6" w:space="0" w:color="044F44" w:themeColor="accent5"/>
        </w:tcBorders>
        <w:shd w:val="clear" w:color="auto" w:fill="34F4D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C3644" w:themeColor="accent6"/>
        <w:left w:val="single" w:sz="8" w:space="0" w:color="2C3644" w:themeColor="accent6"/>
        <w:bottom w:val="single" w:sz="8" w:space="0" w:color="2C3644" w:themeColor="accent6"/>
        <w:right w:val="single" w:sz="8" w:space="0" w:color="2C3644" w:themeColor="accent6"/>
        <w:insideH w:val="single" w:sz="8" w:space="0" w:color="2C3644" w:themeColor="accent6"/>
        <w:insideV w:val="single" w:sz="8" w:space="0" w:color="2C3644" w:themeColor="accent6"/>
      </w:tblBorders>
    </w:tblPr>
    <w:tcPr>
      <w:shd w:val="clear" w:color="auto" w:fill="C3CCD8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7EAE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D5DF" w:themeFill="accent6" w:themeFillTint="33"/>
      </w:tcPr>
    </w:tblStylePr>
    <w:tblStylePr w:type="band1Vert">
      <w:tblPr/>
      <w:tcPr>
        <w:shd w:val="clear" w:color="auto" w:fill="8698B1" w:themeFill="accent6" w:themeFillTint="7F"/>
      </w:tcPr>
    </w:tblStylePr>
    <w:tblStylePr w:type="band1Horz">
      <w:tblPr/>
      <w:tcPr>
        <w:tcBorders>
          <w:insideH w:val="single" w:sz="6" w:space="0" w:color="2C3644" w:themeColor="accent6"/>
          <w:insideV w:val="single" w:sz="6" w:space="0" w:color="2C3644" w:themeColor="accent6"/>
        </w:tcBorders>
        <w:shd w:val="clear" w:color="auto" w:fill="8698B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F9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EA1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EA1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3EA1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3EA1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1F4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1F48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FCB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CB0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CB0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CB0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CB0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F96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F96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4F7E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A4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A4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0A4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0A4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8F0D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8F0D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DF7E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C0A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C0A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7C0A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7C0A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BEFD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BEFDB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AFAE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44F4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44F4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44F4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44F4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4F4D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4F4D8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3CCD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3644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3644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3644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3644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698B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698B1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C364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3EA1F" w:themeColor="accent1"/>
        <w:bottom w:val="single" w:sz="8" w:space="0" w:color="C3EA1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3EA1F" w:themeColor="accent1"/>
        </w:tcBorders>
      </w:tcPr>
    </w:tblStylePr>
    <w:tblStylePr w:type="lastRow">
      <w:rPr>
        <w:b/>
        <w:bCs/>
        <w:color w:val="2C3644" w:themeColor="text2"/>
      </w:rPr>
      <w:tblPr/>
      <w:tcPr>
        <w:tcBorders>
          <w:top w:val="single" w:sz="8" w:space="0" w:color="C3EA1F" w:themeColor="accent1"/>
          <w:bottom w:val="single" w:sz="8" w:space="0" w:color="C3EA1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3EA1F" w:themeColor="accent1"/>
          <w:bottom w:val="single" w:sz="8" w:space="0" w:color="C3EA1F" w:themeColor="accent1"/>
        </w:tcBorders>
      </w:tcPr>
    </w:tblStylePr>
    <w:tblStylePr w:type="band1Vert">
      <w:tblPr/>
      <w:tcPr>
        <w:shd w:val="clear" w:color="auto" w:fill="F0F9C7" w:themeFill="accent1" w:themeFillTint="3F"/>
      </w:tcPr>
    </w:tblStylePr>
    <w:tblStylePr w:type="band1Horz">
      <w:tblPr/>
      <w:tcPr>
        <w:shd w:val="clear" w:color="auto" w:fill="F0F9C7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DCB08" w:themeColor="accent2"/>
        <w:bottom w:val="single" w:sz="8" w:space="0" w:color="9DCB0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CB08" w:themeColor="accent2"/>
        </w:tcBorders>
      </w:tcPr>
    </w:tblStylePr>
    <w:tblStylePr w:type="lastRow">
      <w:rPr>
        <w:b/>
        <w:bCs/>
        <w:color w:val="2C3644" w:themeColor="text2"/>
      </w:rPr>
      <w:tblPr/>
      <w:tcPr>
        <w:tcBorders>
          <w:top w:val="single" w:sz="8" w:space="0" w:color="9DCB08" w:themeColor="accent2"/>
          <w:bottom w:val="single" w:sz="8" w:space="0" w:color="9DCB0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CB08" w:themeColor="accent2"/>
          <w:bottom w:val="single" w:sz="8" w:space="0" w:color="9DCB08" w:themeColor="accent2"/>
        </w:tcBorders>
      </w:tcPr>
    </w:tblStylePr>
    <w:tblStylePr w:type="band1Vert">
      <w:tblPr/>
      <w:tcPr>
        <w:shd w:val="clear" w:color="auto" w:fill="EBFCB7" w:themeFill="accent2" w:themeFillTint="3F"/>
      </w:tcPr>
    </w:tblStylePr>
    <w:tblStylePr w:type="band1Horz">
      <w:tblPr/>
      <w:tcPr>
        <w:shd w:val="clear" w:color="auto" w:fill="EBFCB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0A48E" w:themeColor="accent3"/>
        <w:bottom w:val="single" w:sz="8" w:space="0" w:color="10A4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0A48E" w:themeColor="accent3"/>
        </w:tcBorders>
      </w:tcPr>
    </w:tblStylePr>
    <w:tblStylePr w:type="lastRow">
      <w:rPr>
        <w:b/>
        <w:bCs/>
        <w:color w:val="2C3644" w:themeColor="text2"/>
      </w:rPr>
      <w:tblPr/>
      <w:tcPr>
        <w:tcBorders>
          <w:top w:val="single" w:sz="8" w:space="0" w:color="10A48E" w:themeColor="accent3"/>
          <w:bottom w:val="single" w:sz="8" w:space="0" w:color="10A4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0A48E" w:themeColor="accent3"/>
          <w:bottom w:val="single" w:sz="8" w:space="0" w:color="10A48E" w:themeColor="accent3"/>
        </w:tcBorders>
      </w:tcPr>
    </w:tblStylePr>
    <w:tblStylePr w:type="band1Vert">
      <w:tblPr/>
      <w:tcPr>
        <w:shd w:val="clear" w:color="auto" w:fill="B4F7ED" w:themeFill="accent3" w:themeFillTint="3F"/>
      </w:tcPr>
    </w:tblStylePr>
    <w:tblStylePr w:type="band1Horz">
      <w:tblPr/>
      <w:tcPr>
        <w:shd w:val="clear" w:color="auto" w:fill="B4F7ED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7C0A3" w:themeColor="accent4"/>
        <w:bottom w:val="single" w:sz="8" w:space="0" w:color="17C0A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7C0A3" w:themeColor="accent4"/>
        </w:tcBorders>
      </w:tcPr>
    </w:tblStylePr>
    <w:tblStylePr w:type="lastRow">
      <w:rPr>
        <w:b/>
        <w:bCs/>
        <w:color w:val="2C3644" w:themeColor="text2"/>
      </w:rPr>
      <w:tblPr/>
      <w:tcPr>
        <w:tcBorders>
          <w:top w:val="single" w:sz="8" w:space="0" w:color="17C0A3" w:themeColor="accent4"/>
          <w:bottom w:val="single" w:sz="8" w:space="0" w:color="17C0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7C0A3" w:themeColor="accent4"/>
          <w:bottom w:val="single" w:sz="8" w:space="0" w:color="17C0A3" w:themeColor="accent4"/>
        </w:tcBorders>
      </w:tcPr>
    </w:tblStylePr>
    <w:tblStylePr w:type="band1Vert">
      <w:tblPr/>
      <w:tcPr>
        <w:shd w:val="clear" w:color="auto" w:fill="BDF7ED" w:themeFill="accent4" w:themeFillTint="3F"/>
      </w:tcPr>
    </w:tblStylePr>
    <w:tblStylePr w:type="band1Horz">
      <w:tblPr/>
      <w:tcPr>
        <w:shd w:val="clear" w:color="auto" w:fill="BDF7ED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44F44" w:themeColor="accent5"/>
        <w:bottom w:val="single" w:sz="8" w:space="0" w:color="044F4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44F44" w:themeColor="accent5"/>
        </w:tcBorders>
      </w:tcPr>
    </w:tblStylePr>
    <w:tblStylePr w:type="lastRow">
      <w:rPr>
        <w:b/>
        <w:bCs/>
        <w:color w:val="2C3644" w:themeColor="text2"/>
      </w:rPr>
      <w:tblPr/>
      <w:tcPr>
        <w:tcBorders>
          <w:top w:val="single" w:sz="8" w:space="0" w:color="044F44" w:themeColor="accent5"/>
          <w:bottom w:val="single" w:sz="8" w:space="0" w:color="044F4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44F44" w:themeColor="accent5"/>
          <w:bottom w:val="single" w:sz="8" w:space="0" w:color="044F44" w:themeColor="accent5"/>
        </w:tcBorders>
      </w:tcPr>
    </w:tblStylePr>
    <w:tblStylePr w:type="band1Vert">
      <w:tblPr/>
      <w:tcPr>
        <w:shd w:val="clear" w:color="auto" w:fill="9AFAEB" w:themeFill="accent5" w:themeFillTint="3F"/>
      </w:tcPr>
    </w:tblStylePr>
    <w:tblStylePr w:type="band1Horz">
      <w:tblPr/>
      <w:tcPr>
        <w:shd w:val="clear" w:color="auto" w:fill="9AFAEB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3644" w:themeColor="accent6"/>
        <w:bottom w:val="single" w:sz="8" w:space="0" w:color="2C3644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3644" w:themeColor="accent6"/>
        </w:tcBorders>
      </w:tcPr>
    </w:tblStylePr>
    <w:tblStylePr w:type="lastRow">
      <w:rPr>
        <w:b/>
        <w:bCs/>
        <w:color w:val="2C3644" w:themeColor="text2"/>
      </w:rPr>
      <w:tblPr/>
      <w:tcPr>
        <w:tcBorders>
          <w:top w:val="single" w:sz="8" w:space="0" w:color="2C3644" w:themeColor="accent6"/>
          <w:bottom w:val="single" w:sz="8" w:space="0" w:color="2C36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3644" w:themeColor="accent6"/>
          <w:bottom w:val="single" w:sz="8" w:space="0" w:color="2C3644" w:themeColor="accent6"/>
        </w:tcBorders>
      </w:tcPr>
    </w:tblStylePr>
    <w:tblStylePr w:type="band1Vert">
      <w:tblPr/>
      <w:tcPr>
        <w:shd w:val="clear" w:color="auto" w:fill="C3CCD8" w:themeFill="accent6" w:themeFillTint="3F"/>
      </w:tcPr>
    </w:tblStylePr>
    <w:tblStylePr w:type="band1Horz">
      <w:tblPr/>
      <w:tcPr>
        <w:shd w:val="clear" w:color="auto" w:fill="C3CCD8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3EA1F" w:themeColor="accent1"/>
        <w:left w:val="single" w:sz="8" w:space="0" w:color="C3EA1F" w:themeColor="accent1"/>
        <w:bottom w:val="single" w:sz="8" w:space="0" w:color="C3EA1F" w:themeColor="accent1"/>
        <w:right w:val="single" w:sz="8" w:space="0" w:color="C3EA1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3EA1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3EA1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3EA1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F9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F9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CB08" w:themeColor="accent2"/>
        <w:left w:val="single" w:sz="8" w:space="0" w:color="9DCB08" w:themeColor="accent2"/>
        <w:bottom w:val="single" w:sz="8" w:space="0" w:color="9DCB08" w:themeColor="accent2"/>
        <w:right w:val="single" w:sz="8" w:space="0" w:color="9DCB0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CB0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CB0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CB0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FCB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FCB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0A48E" w:themeColor="accent3"/>
        <w:left w:val="single" w:sz="8" w:space="0" w:color="10A48E" w:themeColor="accent3"/>
        <w:bottom w:val="single" w:sz="8" w:space="0" w:color="10A48E" w:themeColor="accent3"/>
        <w:right w:val="single" w:sz="8" w:space="0" w:color="10A4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0A4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0A4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0A4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F7E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4F7E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C0A3" w:themeColor="accent4"/>
        <w:left w:val="single" w:sz="8" w:space="0" w:color="17C0A3" w:themeColor="accent4"/>
        <w:bottom w:val="single" w:sz="8" w:space="0" w:color="17C0A3" w:themeColor="accent4"/>
        <w:right w:val="single" w:sz="8" w:space="0" w:color="17C0A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7C0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7C0A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7C0A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F7E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DF7E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44F44" w:themeColor="accent5"/>
        <w:left w:val="single" w:sz="8" w:space="0" w:color="044F44" w:themeColor="accent5"/>
        <w:bottom w:val="single" w:sz="8" w:space="0" w:color="044F44" w:themeColor="accent5"/>
        <w:right w:val="single" w:sz="8" w:space="0" w:color="044F4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44F4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44F4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44F4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AFAE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AFAE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C3644" w:themeColor="accent6"/>
        <w:left w:val="single" w:sz="8" w:space="0" w:color="2C3644" w:themeColor="accent6"/>
        <w:bottom w:val="single" w:sz="8" w:space="0" w:color="2C3644" w:themeColor="accent6"/>
        <w:right w:val="single" w:sz="8" w:space="0" w:color="2C3644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364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3644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3644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CCD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3CCD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2EF57" w:themeColor="accent1" w:themeTint="BF"/>
        <w:left w:val="single" w:sz="8" w:space="0" w:color="D2EF57" w:themeColor="accent1" w:themeTint="BF"/>
        <w:bottom w:val="single" w:sz="8" w:space="0" w:color="D2EF57" w:themeColor="accent1" w:themeTint="BF"/>
        <w:right w:val="single" w:sz="8" w:space="0" w:color="D2EF57" w:themeColor="accent1" w:themeTint="BF"/>
        <w:insideH w:val="single" w:sz="8" w:space="0" w:color="D2EF5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2EF57" w:themeColor="accent1" w:themeTint="BF"/>
          <w:left w:val="single" w:sz="8" w:space="0" w:color="D2EF57" w:themeColor="accent1" w:themeTint="BF"/>
          <w:bottom w:val="single" w:sz="8" w:space="0" w:color="D2EF57" w:themeColor="accent1" w:themeTint="BF"/>
          <w:right w:val="single" w:sz="8" w:space="0" w:color="D2EF57" w:themeColor="accent1" w:themeTint="BF"/>
          <w:insideH w:val="nil"/>
          <w:insideV w:val="nil"/>
        </w:tcBorders>
        <w:shd w:val="clear" w:color="auto" w:fill="C3EA1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EF57" w:themeColor="accent1" w:themeTint="BF"/>
          <w:left w:val="single" w:sz="8" w:space="0" w:color="D2EF57" w:themeColor="accent1" w:themeTint="BF"/>
          <w:bottom w:val="single" w:sz="8" w:space="0" w:color="D2EF57" w:themeColor="accent1" w:themeTint="BF"/>
          <w:right w:val="single" w:sz="8" w:space="0" w:color="D2EF5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9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F9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4F627" w:themeColor="accent2" w:themeTint="BF"/>
        <w:left w:val="single" w:sz="8" w:space="0" w:color="C4F627" w:themeColor="accent2" w:themeTint="BF"/>
        <w:bottom w:val="single" w:sz="8" w:space="0" w:color="C4F627" w:themeColor="accent2" w:themeTint="BF"/>
        <w:right w:val="single" w:sz="8" w:space="0" w:color="C4F627" w:themeColor="accent2" w:themeTint="BF"/>
        <w:insideH w:val="single" w:sz="8" w:space="0" w:color="C4F62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4F627" w:themeColor="accent2" w:themeTint="BF"/>
          <w:left w:val="single" w:sz="8" w:space="0" w:color="C4F627" w:themeColor="accent2" w:themeTint="BF"/>
          <w:bottom w:val="single" w:sz="8" w:space="0" w:color="C4F627" w:themeColor="accent2" w:themeTint="BF"/>
          <w:right w:val="single" w:sz="8" w:space="0" w:color="C4F627" w:themeColor="accent2" w:themeTint="BF"/>
          <w:insideH w:val="nil"/>
          <w:insideV w:val="nil"/>
        </w:tcBorders>
        <w:shd w:val="clear" w:color="auto" w:fill="9DCB0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F627" w:themeColor="accent2" w:themeTint="BF"/>
          <w:left w:val="single" w:sz="8" w:space="0" w:color="C4F627" w:themeColor="accent2" w:themeTint="BF"/>
          <w:bottom w:val="single" w:sz="8" w:space="0" w:color="C4F627" w:themeColor="accent2" w:themeTint="BF"/>
          <w:right w:val="single" w:sz="8" w:space="0" w:color="C4F62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CB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FCB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1DE9CA" w:themeColor="accent3" w:themeTint="BF"/>
        <w:left w:val="single" w:sz="8" w:space="0" w:color="1DE9CA" w:themeColor="accent3" w:themeTint="BF"/>
        <w:bottom w:val="single" w:sz="8" w:space="0" w:color="1DE9CA" w:themeColor="accent3" w:themeTint="BF"/>
        <w:right w:val="single" w:sz="8" w:space="0" w:color="1DE9CA" w:themeColor="accent3" w:themeTint="BF"/>
        <w:insideH w:val="single" w:sz="8" w:space="0" w:color="1DE9C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DE9CA" w:themeColor="accent3" w:themeTint="BF"/>
          <w:left w:val="single" w:sz="8" w:space="0" w:color="1DE9CA" w:themeColor="accent3" w:themeTint="BF"/>
          <w:bottom w:val="single" w:sz="8" w:space="0" w:color="1DE9CA" w:themeColor="accent3" w:themeTint="BF"/>
          <w:right w:val="single" w:sz="8" w:space="0" w:color="1DE9CA" w:themeColor="accent3" w:themeTint="BF"/>
          <w:insideH w:val="nil"/>
          <w:insideV w:val="nil"/>
        </w:tcBorders>
        <w:shd w:val="clear" w:color="auto" w:fill="10A4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DE9CA" w:themeColor="accent3" w:themeTint="BF"/>
          <w:left w:val="single" w:sz="8" w:space="0" w:color="1DE9CA" w:themeColor="accent3" w:themeTint="BF"/>
          <w:bottom w:val="single" w:sz="8" w:space="0" w:color="1DE9CA" w:themeColor="accent3" w:themeTint="BF"/>
          <w:right w:val="single" w:sz="8" w:space="0" w:color="1DE9C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F7E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4F7E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39E7C9" w:themeColor="accent4" w:themeTint="BF"/>
        <w:left w:val="single" w:sz="8" w:space="0" w:color="39E7C9" w:themeColor="accent4" w:themeTint="BF"/>
        <w:bottom w:val="single" w:sz="8" w:space="0" w:color="39E7C9" w:themeColor="accent4" w:themeTint="BF"/>
        <w:right w:val="single" w:sz="8" w:space="0" w:color="39E7C9" w:themeColor="accent4" w:themeTint="BF"/>
        <w:insideH w:val="single" w:sz="8" w:space="0" w:color="39E7C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9E7C9" w:themeColor="accent4" w:themeTint="BF"/>
          <w:left w:val="single" w:sz="8" w:space="0" w:color="39E7C9" w:themeColor="accent4" w:themeTint="BF"/>
          <w:bottom w:val="single" w:sz="8" w:space="0" w:color="39E7C9" w:themeColor="accent4" w:themeTint="BF"/>
          <w:right w:val="single" w:sz="8" w:space="0" w:color="39E7C9" w:themeColor="accent4" w:themeTint="BF"/>
          <w:insideH w:val="nil"/>
          <w:insideV w:val="nil"/>
        </w:tcBorders>
        <w:shd w:val="clear" w:color="auto" w:fill="17C0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9E7C9" w:themeColor="accent4" w:themeTint="BF"/>
          <w:left w:val="single" w:sz="8" w:space="0" w:color="39E7C9" w:themeColor="accent4" w:themeTint="BF"/>
          <w:bottom w:val="single" w:sz="8" w:space="0" w:color="39E7C9" w:themeColor="accent4" w:themeTint="BF"/>
          <w:right w:val="single" w:sz="8" w:space="0" w:color="39E7C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7E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DF7E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9B49B" w:themeColor="accent5" w:themeTint="BF"/>
        <w:left w:val="single" w:sz="8" w:space="0" w:color="09B49B" w:themeColor="accent5" w:themeTint="BF"/>
        <w:bottom w:val="single" w:sz="8" w:space="0" w:color="09B49B" w:themeColor="accent5" w:themeTint="BF"/>
        <w:right w:val="single" w:sz="8" w:space="0" w:color="09B49B" w:themeColor="accent5" w:themeTint="BF"/>
        <w:insideH w:val="single" w:sz="8" w:space="0" w:color="09B49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9B49B" w:themeColor="accent5" w:themeTint="BF"/>
          <w:left w:val="single" w:sz="8" w:space="0" w:color="09B49B" w:themeColor="accent5" w:themeTint="BF"/>
          <w:bottom w:val="single" w:sz="8" w:space="0" w:color="09B49B" w:themeColor="accent5" w:themeTint="BF"/>
          <w:right w:val="single" w:sz="8" w:space="0" w:color="09B49B" w:themeColor="accent5" w:themeTint="BF"/>
          <w:insideH w:val="nil"/>
          <w:insideV w:val="nil"/>
        </w:tcBorders>
        <w:shd w:val="clear" w:color="auto" w:fill="044F4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B49B" w:themeColor="accent5" w:themeTint="BF"/>
          <w:left w:val="single" w:sz="8" w:space="0" w:color="09B49B" w:themeColor="accent5" w:themeTint="BF"/>
          <w:bottom w:val="single" w:sz="8" w:space="0" w:color="09B49B" w:themeColor="accent5" w:themeTint="BF"/>
          <w:right w:val="single" w:sz="8" w:space="0" w:color="09B49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FAE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AFAE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36680" w:themeColor="accent6" w:themeTint="BF"/>
        <w:left w:val="single" w:sz="8" w:space="0" w:color="536680" w:themeColor="accent6" w:themeTint="BF"/>
        <w:bottom w:val="single" w:sz="8" w:space="0" w:color="536680" w:themeColor="accent6" w:themeTint="BF"/>
        <w:right w:val="single" w:sz="8" w:space="0" w:color="536680" w:themeColor="accent6" w:themeTint="BF"/>
        <w:insideH w:val="single" w:sz="8" w:space="0" w:color="53668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6680" w:themeColor="accent6" w:themeTint="BF"/>
          <w:left w:val="single" w:sz="8" w:space="0" w:color="536680" w:themeColor="accent6" w:themeTint="BF"/>
          <w:bottom w:val="single" w:sz="8" w:space="0" w:color="536680" w:themeColor="accent6" w:themeTint="BF"/>
          <w:right w:val="single" w:sz="8" w:space="0" w:color="536680" w:themeColor="accent6" w:themeTint="BF"/>
          <w:insideH w:val="nil"/>
          <w:insideV w:val="nil"/>
        </w:tcBorders>
        <w:shd w:val="clear" w:color="auto" w:fill="2C364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6680" w:themeColor="accent6" w:themeTint="BF"/>
          <w:left w:val="single" w:sz="8" w:space="0" w:color="536680" w:themeColor="accent6" w:themeTint="BF"/>
          <w:bottom w:val="single" w:sz="8" w:space="0" w:color="536680" w:themeColor="accent6" w:themeTint="BF"/>
          <w:right w:val="single" w:sz="8" w:space="0" w:color="53668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CCD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3CCD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3EA1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A1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3EA1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CB0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CB0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CB0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0A4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A4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0A4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7C0A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C0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7C0A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44F4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44F4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44F4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3644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364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3644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NoSpacing">
    <w:name w:val="No Spacing"/>
    <w:uiPriority w:val="1"/>
    <w:semiHidden/>
    <w:unhideWhenUsed/>
    <w:qFormat/>
    <w:rsid w:val="00572222"/>
    <w:pPr>
      <w:spacing w:after="0" w:line="240" w:lineRule="auto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NormalWeb">
    <w:name w:val="Normal (Web)"/>
    <w:basedOn w:val="Normal"/>
    <w:uiPriority w:val="99"/>
    <w:semiHidden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7222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7222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PageNumber">
    <w:name w:val="page number"/>
    <w:basedOn w:val="DefaultParagraphFont"/>
    <w:uiPriority w:val="99"/>
    <w:semiHidden/>
    <w:unhideWhenUsed/>
    <w:rsid w:val="00572222"/>
    <w:rPr>
      <w:sz w:val="22"/>
    </w:rPr>
  </w:style>
  <w:style w:type="table" w:styleId="PlainTable1">
    <w:name w:val="Plain Table 1"/>
    <w:basedOn w:val="TableNormal"/>
    <w:uiPriority w:val="4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72222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72222"/>
    <w:rPr>
      <w:i/>
      <w:iCs/>
      <w:color w:val="404040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Salutation">
    <w:name w:val="Salutation"/>
    <w:basedOn w:val="Normal"/>
    <w:next w:val="Normal"/>
    <w:link w:val="SalutationChar"/>
    <w:uiPriority w:val="5"/>
    <w:qFormat/>
    <w:rsid w:val="00572222"/>
  </w:style>
  <w:style w:type="character" w:customStyle="1" w:styleId="SalutationChar">
    <w:name w:val="Salutation Char"/>
    <w:basedOn w:val="DefaultParagraphFont"/>
    <w:link w:val="Salutation"/>
    <w:uiPriority w:val="5"/>
    <w:rsid w:val="00752FC4"/>
  </w:style>
  <w:style w:type="paragraph" w:styleId="Signature">
    <w:name w:val="Signature"/>
    <w:basedOn w:val="Normal"/>
    <w:next w:val="Normal"/>
    <w:link w:val="SignatureChar"/>
    <w:uiPriority w:val="7"/>
    <w:qFormat/>
    <w:rsid w:val="00254E0D"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7"/>
    <w:rsid w:val="00254E0D"/>
    <w:rPr>
      <w:color w:val="auto"/>
    </w:rPr>
  </w:style>
  <w:style w:type="character" w:styleId="Strong">
    <w:name w:val="Strong"/>
    <w:basedOn w:val="DefaultParagraphFont"/>
    <w:uiPriority w:val="19"/>
    <w:semiHidden/>
    <w:qFormat/>
    <w:rsid w:val="00572222"/>
    <w:rPr>
      <w:b/>
      <w:bCs/>
      <w:sz w:val="2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722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SubtleEmphasis">
    <w:name w:val="Subtle Emphasis"/>
    <w:basedOn w:val="DefaultParagraphFont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SubtleReference">
    <w:name w:val="Subtle Reference"/>
    <w:basedOn w:val="DefaultParagraphFont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Table3Deffects1">
    <w:name w:val="Table 3D effects 1"/>
    <w:basedOn w:val="TableNormal"/>
    <w:uiPriority w:val="99"/>
    <w:semiHidden/>
    <w:unhideWhenUsed/>
    <w:rsid w:val="0057222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7222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7222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7222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7222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7222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7222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7222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7222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7222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7222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7222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7222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7222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5722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7222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7222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7222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7222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7222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722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7222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7222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72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qFormat/>
    <w:rsid w:val="005722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TOAHeading">
    <w:name w:val="toa heading"/>
    <w:basedOn w:val="Normal"/>
    <w:next w:val="Normal"/>
    <w:uiPriority w:val="99"/>
    <w:semiHidden/>
    <w:unhideWhenUsed/>
    <w:rsid w:val="0057222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722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722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7222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7222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7222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7222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7222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7222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7222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95B51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ans\AppData\Roaming\Microsoft\Templates\Modern%20capsules%20letterhea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469B67013A942688D7B4888ADAFD9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D28DA4-3E2E-40EE-8B98-865198603787}"/>
      </w:docPartPr>
      <w:docPartBody>
        <w:p w:rsidR="00000000" w:rsidRDefault="0027436F">
          <w:pPr>
            <w:pStyle w:val="9469B67013A942688D7B4888ADAFD95A"/>
          </w:pPr>
          <w:r w:rsidRPr="005125BB">
            <w:rPr>
              <w:rStyle w:val="PlaceholderText"/>
            </w:rPr>
            <w:t>Date</w:t>
          </w:r>
        </w:p>
      </w:docPartBody>
    </w:docPart>
    <w:docPart>
      <w:docPartPr>
        <w:name w:val="314AFD15ACA14FB7BE2C26D8C67470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F03A6-CFD6-40FC-AFAD-63C6767F75E8}"/>
      </w:docPartPr>
      <w:docPartBody>
        <w:p w:rsidR="00000000" w:rsidRDefault="0027436F">
          <w:pPr>
            <w:pStyle w:val="314AFD15ACA14FB7BE2C26D8C6747081"/>
          </w:pPr>
          <w:r>
            <w:t>Recipient</w:t>
          </w:r>
        </w:p>
      </w:docPartBody>
    </w:docPart>
    <w:docPart>
      <w:docPartPr>
        <w:name w:val="1CDAA795344340B6B87595E4813272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DAED7B-DEEB-4EC2-9E59-F92C02F78309}"/>
      </w:docPartPr>
      <w:docPartBody>
        <w:p w:rsidR="00000000" w:rsidRDefault="0027436F">
          <w:pPr>
            <w:pStyle w:val="1CDAA795344340B6B87595E481327281"/>
          </w:pPr>
          <w:r>
            <w:t>Warm regards,</w:t>
          </w:r>
        </w:p>
      </w:docPartBody>
    </w:docPart>
    <w:docPart>
      <w:docPartPr>
        <w:name w:val="0D99FCB7F9B240E3B31DCC6208F325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D1EC16-4002-432E-BFB8-3B64B622CAD1}"/>
      </w:docPartPr>
      <w:docPartBody>
        <w:p w:rsidR="00000000" w:rsidRDefault="0027436F">
          <w:pPr>
            <w:pStyle w:val="0D99FCB7F9B240E3B31DCC6208F325F2"/>
          </w:pPr>
          <w:r>
            <w:t>Your Name</w:t>
          </w:r>
        </w:p>
      </w:docPartBody>
    </w:docPart>
    <w:docPart>
      <w:docPartPr>
        <w:name w:val="7F11AF18860D49ABA2AE3E0475DFC5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FFAFE6-52BB-4904-A59B-9649196280B9}"/>
      </w:docPartPr>
      <w:docPartBody>
        <w:p w:rsidR="00000000" w:rsidRDefault="0027436F">
          <w:pPr>
            <w:pStyle w:val="7F11AF18860D49ABA2AE3E0475DFC583"/>
          </w:pPr>
          <w:r w:rsidRPr="00254E0D">
            <w:rPr>
              <w:rStyle w:val="PlaceholderText"/>
            </w:rPr>
            <w:t>Title</w:t>
          </w:r>
        </w:p>
      </w:docPartBody>
    </w:docPart>
    <w:docPart>
      <w:docPartPr>
        <w:name w:val="0E77F57334944098B2141B57D1A62F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873F9F-04B8-46CA-A4C1-7029F3A159DF}"/>
      </w:docPartPr>
      <w:docPartBody>
        <w:p w:rsidR="00000000" w:rsidRDefault="0027436F">
          <w:pPr>
            <w:pStyle w:val="0E77F57334944098B2141B57D1A62F35"/>
          </w:pPr>
          <w:r w:rsidRPr="00254E0D">
            <w:rPr>
              <w:rStyle w:val="PlaceholderText"/>
            </w:rPr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36F"/>
    <w:rsid w:val="00274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C6246D19ED44364BE2A04666120D11A">
    <w:name w:val="5C6246D19ED44364BE2A04666120D11A"/>
  </w:style>
  <w:style w:type="paragraph" w:customStyle="1" w:styleId="925CB0D546F44AF8AB9910E9C3CF5791">
    <w:name w:val="925CB0D546F44AF8AB9910E9C3CF5791"/>
  </w:style>
  <w:style w:type="paragraph" w:customStyle="1" w:styleId="B549BA99AAFB47C0918AC295F23C38FB">
    <w:name w:val="B549BA99AAFB47C0918AC295F23C38FB"/>
  </w:style>
  <w:style w:type="character" w:styleId="PlaceholderText">
    <w:name w:val="Placeholder Text"/>
    <w:basedOn w:val="DefaultParagraphFont"/>
    <w:uiPriority w:val="99"/>
    <w:semiHidden/>
    <w:rPr>
      <w:color w:val="2E74B5" w:themeColor="accent5" w:themeShade="BF"/>
      <w:sz w:val="22"/>
    </w:rPr>
  </w:style>
  <w:style w:type="paragraph" w:customStyle="1" w:styleId="9469B67013A942688D7B4888ADAFD95A">
    <w:name w:val="9469B67013A942688D7B4888ADAFD95A"/>
  </w:style>
  <w:style w:type="paragraph" w:customStyle="1" w:styleId="314AFD15ACA14FB7BE2C26D8C6747081">
    <w:name w:val="314AFD15ACA14FB7BE2C26D8C6747081"/>
  </w:style>
  <w:style w:type="paragraph" w:customStyle="1" w:styleId="7746E4845E764D5AB04ADBF2CB1BFEDA">
    <w:name w:val="7746E4845E764D5AB04ADBF2CB1BFEDA"/>
  </w:style>
  <w:style w:type="paragraph" w:customStyle="1" w:styleId="1CDAA795344340B6B87595E481327281">
    <w:name w:val="1CDAA795344340B6B87595E481327281"/>
  </w:style>
  <w:style w:type="paragraph" w:customStyle="1" w:styleId="0D99FCB7F9B240E3B31DCC6208F325F2">
    <w:name w:val="0D99FCB7F9B240E3B31DCC6208F325F2"/>
  </w:style>
  <w:style w:type="paragraph" w:customStyle="1" w:styleId="7F11AF18860D49ABA2AE3E0475DFC583">
    <w:name w:val="7F11AF18860D49ABA2AE3E0475DFC583"/>
  </w:style>
  <w:style w:type="paragraph" w:customStyle="1" w:styleId="0E77F57334944098B2141B57D1A62F35">
    <w:name w:val="0E77F57334944098B2141B57D1A62F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Personal Letterhead">
  <a:themeElements>
    <a:clrScheme name="Label LS1-05">
      <a:dk1>
        <a:sysClr val="windowText" lastClr="000000"/>
      </a:dk1>
      <a:lt1>
        <a:sysClr val="window" lastClr="FFFFFF"/>
      </a:lt1>
      <a:dk2>
        <a:srgbClr val="2C3644"/>
      </a:dk2>
      <a:lt2>
        <a:srgbClr val="FFFFFF"/>
      </a:lt2>
      <a:accent1>
        <a:srgbClr val="C3EA1F"/>
      </a:accent1>
      <a:accent2>
        <a:srgbClr val="9DCB08"/>
      </a:accent2>
      <a:accent3>
        <a:srgbClr val="10A48E"/>
      </a:accent3>
      <a:accent4>
        <a:srgbClr val="17C0A3"/>
      </a:accent4>
      <a:accent5>
        <a:srgbClr val="044F44"/>
      </a:accent5>
      <a:accent6>
        <a:srgbClr val="2C3644"/>
      </a:accent6>
      <a:hlink>
        <a:srgbClr val="10A48E"/>
      </a:hlink>
      <a:folHlink>
        <a:srgbClr val="FF00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A09D215B-5AC9-4880-A617-E176B239BD6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16916F2-5E6E-4C71-8D85-12CAD699EA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057246-DBFF-4218-9E8A-B753C150B5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8E1B9BB-C40C-4040-AFC5-C91AA9414C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Modern capsules letterhead.dotx</Template>
  <TotalTime>0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2021-11-28T21:38:00Z</dcterms:created>
  <dcterms:modified xsi:type="dcterms:W3CDTF">2021-11-28T21:38:00Z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